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FA6" w:rsidRPr="004A3695" w:rsidRDefault="00077FA6" w:rsidP="00077FA6">
      <w:r w:rsidRPr="004A3695">
        <w:rPr>
          <w:b/>
        </w:rPr>
        <w:t>Presented by:</w:t>
      </w:r>
      <w:r w:rsidRPr="004A3695">
        <w:t xml:space="preserve"> Dr Geoff Dickinson, DAF, Mareeba </w:t>
      </w:r>
      <w:hyperlink r:id="rId8" w:history="1">
        <w:r w:rsidRPr="004A3695">
          <w:rPr>
            <w:rStyle w:val="Hyperlink"/>
            <w:rFonts w:ascii="Lato" w:hAnsi="Lato"/>
          </w:rPr>
          <w:t>Geoff.Dickinson@daf.qld.gov.au</w:t>
        </w:r>
      </w:hyperlink>
      <w:r w:rsidRPr="004A3695">
        <w:t xml:space="preserve"> </w:t>
      </w:r>
      <w:r>
        <w:t>|</w:t>
      </w:r>
      <w:r>
        <w:br/>
      </w:r>
      <w:r w:rsidRPr="004A3695">
        <w:rPr>
          <w:b/>
        </w:rPr>
        <w:t>Funding:</w:t>
      </w:r>
      <w:r w:rsidRPr="004A3695">
        <w:t xml:space="preserve"> CRCNA – Developing Northern Australia and Project Partners</w:t>
      </w:r>
      <w:r>
        <w:br/>
      </w:r>
      <w:r w:rsidRPr="004A3695">
        <w:rPr>
          <w:b/>
        </w:rPr>
        <w:t>Timeline:</w:t>
      </w:r>
      <w:r w:rsidRPr="004A3695">
        <w:t xml:space="preserve"> January 2018 – December 2020</w:t>
      </w:r>
      <w:r>
        <w:br/>
      </w:r>
      <w:r w:rsidRPr="004A3695">
        <w:rPr>
          <w:b/>
        </w:rPr>
        <w:t xml:space="preserve">Project Partners: </w:t>
      </w:r>
      <w:proofErr w:type="spellStart"/>
      <w:r w:rsidRPr="004A3695">
        <w:t>Manbulloo</w:t>
      </w:r>
      <w:proofErr w:type="spellEnd"/>
      <w:r w:rsidRPr="004A3695">
        <w:t xml:space="preserve"> Ltd, BJM Enterprises, Department of Agriculture and Fisheries, Queensland (DAF) and Australian Mango Industry Association (AMIA)</w:t>
      </w:r>
    </w:p>
    <w:p w:rsidR="00077FA6" w:rsidRPr="004A3695" w:rsidRDefault="00077FA6" w:rsidP="00077FA6">
      <w:pPr>
        <w:rPr>
          <w:rFonts w:cstheme="minorHAnsi"/>
          <w:color w:val="000000"/>
        </w:rPr>
      </w:pPr>
      <w:r w:rsidRPr="004A3695">
        <w:rPr>
          <w:rFonts w:cstheme="minorHAnsi"/>
          <w:color w:val="000000"/>
        </w:rPr>
        <w:t xml:space="preserve">New intensive mango management systems including high-density and trellis designs have shown great promise to significantly increase the quantity and reliability of fruit yields. Added benefits include adaptation to mechanisation/robotics, greater input efficiency and greater cyclone resilience. </w:t>
      </w:r>
    </w:p>
    <w:p w:rsidR="00077FA6" w:rsidRPr="004A3695" w:rsidRDefault="00077FA6" w:rsidP="00077FA6">
      <w:pPr>
        <w:rPr>
          <w:rFonts w:cstheme="minorHAnsi"/>
          <w:color w:val="000000"/>
        </w:rPr>
      </w:pPr>
      <w:r w:rsidRPr="004A3695">
        <w:rPr>
          <w:rFonts w:cstheme="minorHAnsi"/>
          <w:color w:val="000000"/>
        </w:rPr>
        <w:t xml:space="preserve">Two large mango growers; </w:t>
      </w:r>
      <w:proofErr w:type="spellStart"/>
      <w:r w:rsidRPr="004A3695">
        <w:rPr>
          <w:rFonts w:cstheme="minorHAnsi"/>
          <w:color w:val="000000"/>
        </w:rPr>
        <w:t>Manbulloo</w:t>
      </w:r>
      <w:proofErr w:type="spellEnd"/>
      <w:r w:rsidRPr="004A3695">
        <w:rPr>
          <w:rFonts w:cstheme="minorHAnsi"/>
          <w:color w:val="000000"/>
        </w:rPr>
        <w:t xml:space="preserve"> Ltd and BJM Enterprises, wish to grow their businesses through greater production of high-quality fruit, suitable for domestic and Asian export markets. These growers have now formed an industry-led venture with DAF and AMIA to commercially trial new mango intensification techniques. </w:t>
      </w:r>
    </w:p>
    <w:p w:rsidR="00077FA6" w:rsidRPr="004A3695" w:rsidRDefault="00077FA6" w:rsidP="00077FA6">
      <w:pPr>
        <w:rPr>
          <w:rFonts w:cstheme="minorHAnsi"/>
          <w:color w:val="000000"/>
        </w:rPr>
      </w:pPr>
      <w:r w:rsidRPr="004A3695">
        <w:rPr>
          <w:rFonts w:cstheme="minorHAnsi"/>
          <w:color w:val="000000"/>
        </w:rPr>
        <w:t>A variety of ‘best-bet’, high-density mango orchard technologies will be established as commercial-scale research trials on 3 properties in Queensland (Mareeba and Bowen) and the Northern Territory (Katherine) using KP, R2E2 and new NMBP varieties to facilitate the transition to next-generation, high-productivity orchard systems.</w:t>
      </w:r>
      <w:r w:rsidRPr="004A3695">
        <w:rPr>
          <w:rFonts w:cstheme="minorHAnsi"/>
        </w:rPr>
        <w:t xml:space="preserve"> This research joint venture will concurrently investigate industry transition issues from conventional to next generation systems and answer key orchard management questions arising from the change process.</w:t>
      </w:r>
    </w:p>
    <w:p w:rsidR="00077FA6" w:rsidRPr="004A3695" w:rsidRDefault="00077FA6" w:rsidP="00077FA6">
      <w:pPr>
        <w:rPr>
          <w:rFonts w:cstheme="minorHAnsi"/>
        </w:rPr>
      </w:pPr>
      <w:r>
        <w:rPr>
          <w:rFonts w:cstheme="minorHAnsi"/>
          <w:noProof/>
          <w:lang w:eastAsia="en-AU"/>
        </w:rPr>
        <mc:AlternateContent>
          <mc:Choice Requires="wpg">
            <w:drawing>
              <wp:anchor distT="0" distB="0" distL="114300" distR="114300" simplePos="0" relativeHeight="251660288" behindDoc="0" locked="0" layoutInCell="1" allowOverlap="1" wp14:anchorId="7B5CA9F7" wp14:editId="2CF168A2">
                <wp:simplePos x="0" y="0"/>
                <wp:positionH relativeFrom="column">
                  <wp:posOffset>15240</wp:posOffset>
                </wp:positionH>
                <wp:positionV relativeFrom="paragraph">
                  <wp:posOffset>1123315</wp:posOffset>
                </wp:positionV>
                <wp:extent cx="5718810" cy="2071370"/>
                <wp:effectExtent l="19050" t="19050" r="15240" b="24130"/>
                <wp:wrapTight wrapText="bothSides">
                  <wp:wrapPolygon edited="0">
                    <wp:start x="-72" y="-199"/>
                    <wp:lineTo x="-72" y="21454"/>
                    <wp:lineTo x="10937" y="21653"/>
                    <wp:lineTo x="21586" y="21653"/>
                    <wp:lineTo x="21586" y="-199"/>
                    <wp:lineTo x="-72" y="-199"/>
                  </wp:wrapPolygon>
                </wp:wrapTight>
                <wp:docPr id="5" name="Group 5"/>
                <wp:cNvGraphicFramePr/>
                <a:graphic xmlns:a="http://schemas.openxmlformats.org/drawingml/2006/main">
                  <a:graphicData uri="http://schemas.microsoft.com/office/word/2010/wordprocessingGroup">
                    <wpg:wgp>
                      <wpg:cNvGrpSpPr/>
                      <wpg:grpSpPr>
                        <a:xfrm>
                          <a:off x="0" y="0"/>
                          <a:ext cx="5718810" cy="2071370"/>
                          <a:chOff x="0" y="0"/>
                          <a:chExt cx="5718810" cy="2071370"/>
                        </a:xfrm>
                      </wpg:grpSpPr>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7620"/>
                            <a:ext cx="2739390" cy="2054860"/>
                          </a:xfrm>
                          <a:prstGeom prst="rect">
                            <a:avLst/>
                          </a:prstGeom>
                          <a:ln>
                            <a:solidFill>
                              <a:srgbClr val="000000"/>
                            </a:solidFill>
                          </a:ln>
                        </pic:spPr>
                      </pic:pic>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56560" y="0"/>
                            <a:ext cx="2762250" cy="2071370"/>
                          </a:xfrm>
                          <a:prstGeom prst="rect">
                            <a:avLst/>
                          </a:prstGeom>
                          <a:ln>
                            <a:solidFill>
                              <a:srgbClr val="000000"/>
                            </a:solidFill>
                          </a:ln>
                        </pic:spPr>
                      </pic:pic>
                    </wpg:wgp>
                  </a:graphicData>
                </a:graphic>
              </wp:anchor>
            </w:drawing>
          </mc:Choice>
          <mc:Fallback>
            <w:pict>
              <v:group w14:anchorId="539715B1" id="Group 5" o:spid="_x0000_s1026" style="position:absolute;margin-left:1.2pt;margin-top:88.45pt;width:450.3pt;height:163.1pt;z-index:251660288" coordsize="57188,20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76;width:27393;height:20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Ei7LAAAAA2gAAAA8AAABkcnMvZG93bnJldi54bWxET02LwjAQvS/4H8IIe1tTFUSqUUQpePCw&#10;qwWvYzM21WZSm6jdf78RFjwNj/c582Vna/Gg1leOFQwHCQjiwumKSwX5IfuagvABWWPtmBT8kofl&#10;ovcxx1S7J//QYx9KEUPYp6jAhNCkUvrCkEU/cA1x5M6utRgibEupW3zGcFvLUZJMpMWKY4PBhtaG&#10;iuv+bhXsVtnRbUbjTXP4Pl2uJrvl5+NEqc9+t5qBCNSFt/jfvdVxPrxeeV2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ESLssAAAADaAAAADwAAAAAAAAAAAAAAAACfAgAA&#10;ZHJzL2Rvd25yZXYueG1sUEsFBgAAAAAEAAQA9wAAAIwDAAAAAA==&#10;" stroked="t">
                  <v:imagedata r:id="rId11" o:title=""/>
                  <v:path arrowok="t"/>
                </v:shape>
                <v:shape id="Picture 3" o:spid="_x0000_s1028" type="#_x0000_t75" style="position:absolute;left:29565;width:27623;height:20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qYb7EAAAA2gAAAA8AAABkcnMvZG93bnJldi54bWxEj09rwkAUxO8Fv8PyhN7qRgtao6v4B0sO&#10;vRgVPD6yzySYfRuza0y/vSsUehxm5jfMfNmZSrTUuNKyguEgAkGcWV1yruB42H18gXAeWWNlmRT8&#10;koPlovc2x1jbB++pTX0uAoRdjAoK7+tYSpcVZNANbE0cvIttDPogm1zqBh8Bbio5iqKxNFhyWCiw&#10;pk1B2TW9GwXnU+LW+592Wm+TLLW3cjL+Pk2Ueu93qxkIT53/D/+1E63gE15Xwg2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qYb7EAAAA2gAAAA8AAAAAAAAAAAAAAAAA&#10;nwIAAGRycy9kb3ducmV2LnhtbFBLBQYAAAAABAAEAPcAAACQAwAAAAA=&#10;" stroked="t">
                  <v:imagedata r:id="rId12" o:title=""/>
                  <v:path arrowok="t"/>
                </v:shape>
                <w10:wrap type="tight"/>
              </v:group>
            </w:pict>
          </mc:Fallback>
        </mc:AlternateContent>
      </w:r>
      <w:r w:rsidRPr="004A3695">
        <w:rPr>
          <w:rFonts w:cstheme="minorHAnsi"/>
        </w:rPr>
        <w:t xml:space="preserve">Communication activities co-ordinated by DAF and AMIA will be delivered through well-developed industry networks, to extend the knowledge gained to the national mango industry. New training packages will identify scaling-up and transition issues, backed by an economic analysis to aid orchard transition. This project will create impact for national industry growth through more productive, resilient and reliable orchards, able to service and grow export markets. </w:t>
      </w:r>
    </w:p>
    <w:p w:rsidR="00077FA6" w:rsidRDefault="00077FA6" w:rsidP="00077FA6">
      <w:pPr>
        <w:rPr>
          <w:rFonts w:cstheme="minorHAnsi"/>
        </w:rPr>
      </w:pPr>
      <w:bookmarkStart w:id="0" w:name="_GoBack"/>
    </w:p>
    <w:bookmarkEnd w:id="0"/>
    <w:p w:rsidR="00077FA6" w:rsidRDefault="00077FA6" w:rsidP="00077FA6">
      <w:pPr>
        <w:rPr>
          <w:rFonts w:cstheme="minorHAnsi"/>
          <w:noProof/>
          <w:lang w:eastAsia="en-AU"/>
        </w:rPr>
      </w:pPr>
      <w:r>
        <w:rPr>
          <w:noProof/>
          <w:lang w:eastAsia="en-AU"/>
        </w:rPr>
        <w:drawing>
          <wp:anchor distT="0" distB="0" distL="114300" distR="114300" simplePos="0" relativeHeight="251662336" behindDoc="1" locked="0" layoutInCell="1" allowOverlap="1" wp14:anchorId="4447EB17" wp14:editId="16129BD6">
            <wp:simplePos x="0" y="0"/>
            <wp:positionH relativeFrom="column">
              <wp:posOffset>3108960</wp:posOffset>
            </wp:positionH>
            <wp:positionV relativeFrom="paragraph">
              <wp:posOffset>92075</wp:posOffset>
            </wp:positionV>
            <wp:extent cx="1097280" cy="702310"/>
            <wp:effectExtent l="0" t="0" r="7620" b="2540"/>
            <wp:wrapTight wrapText="bothSides">
              <wp:wrapPolygon edited="0">
                <wp:start x="0" y="0"/>
                <wp:lineTo x="0" y="21092"/>
                <wp:lineTo x="21375" y="21092"/>
                <wp:lineTo x="21375" y="0"/>
                <wp:lineTo x="0" y="0"/>
              </wp:wrapPolygon>
            </wp:wrapTight>
            <wp:docPr id="7" name="Picture 7" descr="Image result for daf queens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f queensland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lang w:eastAsia="en-AU"/>
        </w:rPr>
        <w:t xml:space="preserve">    </w:t>
      </w:r>
    </w:p>
    <w:p w:rsidR="00077FA6" w:rsidRDefault="00077FA6" w:rsidP="00077FA6">
      <w:pPr>
        <w:rPr>
          <w:rFonts w:cstheme="minorHAnsi"/>
          <w:noProof/>
          <w:lang w:eastAsia="en-AU"/>
        </w:rPr>
      </w:pPr>
      <w:r>
        <w:rPr>
          <w:rFonts w:cstheme="minorHAnsi"/>
          <w:noProof/>
          <w:lang w:eastAsia="en-AU"/>
        </w:rPr>
        <w:drawing>
          <wp:anchor distT="0" distB="0" distL="114300" distR="114300" simplePos="0" relativeHeight="251661312" behindDoc="1" locked="0" layoutInCell="1" allowOverlap="1" wp14:anchorId="62F12959" wp14:editId="58CC158B">
            <wp:simplePos x="0" y="0"/>
            <wp:positionH relativeFrom="column">
              <wp:posOffset>4358640</wp:posOffset>
            </wp:positionH>
            <wp:positionV relativeFrom="paragraph">
              <wp:posOffset>40640</wp:posOffset>
            </wp:positionV>
            <wp:extent cx="1440180" cy="427990"/>
            <wp:effectExtent l="0" t="0" r="7620" b="0"/>
            <wp:wrapTight wrapText="bothSides">
              <wp:wrapPolygon edited="0">
                <wp:start x="0" y="0"/>
                <wp:lineTo x="0" y="20190"/>
                <wp:lineTo x="21429" y="20190"/>
                <wp:lineTo x="214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180" cy="4279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3360" behindDoc="1" locked="0" layoutInCell="1" allowOverlap="1" wp14:anchorId="28636A03" wp14:editId="08E6B9E1">
            <wp:simplePos x="0" y="0"/>
            <wp:positionH relativeFrom="column">
              <wp:posOffset>1356360</wp:posOffset>
            </wp:positionH>
            <wp:positionV relativeFrom="paragraph">
              <wp:posOffset>51435</wp:posOffset>
            </wp:positionV>
            <wp:extent cx="1519753" cy="419100"/>
            <wp:effectExtent l="0" t="0" r="4445" b="0"/>
            <wp:wrapTight wrapText="bothSides">
              <wp:wrapPolygon edited="0">
                <wp:start x="1083" y="0"/>
                <wp:lineTo x="0" y="4909"/>
                <wp:lineTo x="0" y="18655"/>
                <wp:lineTo x="271" y="20618"/>
                <wp:lineTo x="8124" y="20618"/>
                <wp:lineTo x="21392" y="19636"/>
                <wp:lineTo x="21392" y="9818"/>
                <wp:lineTo x="7041" y="0"/>
                <wp:lineTo x="1083" y="0"/>
              </wp:wrapPolygon>
            </wp:wrapTight>
            <wp:docPr id="8" name="Picture 8" descr="Manbulloo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bulloo Limi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9753" cy="419100"/>
                    </a:xfrm>
                    <a:prstGeom prst="rect">
                      <a:avLst/>
                    </a:prstGeom>
                    <a:noFill/>
                    <a:ln>
                      <a:noFill/>
                    </a:ln>
                  </pic:spPr>
                </pic:pic>
              </a:graphicData>
            </a:graphic>
          </wp:anchor>
        </w:drawing>
      </w:r>
      <w:r>
        <w:rPr>
          <w:rFonts w:cstheme="minorHAnsi"/>
          <w:noProof/>
          <w:lang w:eastAsia="en-AU"/>
        </w:rPr>
        <w:drawing>
          <wp:anchor distT="0" distB="0" distL="114300" distR="114300" simplePos="0" relativeHeight="251659264" behindDoc="1" locked="0" layoutInCell="1" allowOverlap="1" wp14:anchorId="1675967A" wp14:editId="381A8077">
            <wp:simplePos x="0" y="0"/>
            <wp:positionH relativeFrom="column">
              <wp:posOffset>15875</wp:posOffset>
            </wp:positionH>
            <wp:positionV relativeFrom="paragraph">
              <wp:posOffset>6985</wp:posOffset>
            </wp:positionV>
            <wp:extent cx="1280160" cy="547662"/>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CNA_-_Full_Colour_Logo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0160" cy="547662"/>
                    </a:xfrm>
                    <a:prstGeom prst="rect">
                      <a:avLst/>
                    </a:prstGeom>
                  </pic:spPr>
                </pic:pic>
              </a:graphicData>
            </a:graphic>
            <wp14:sizeRelH relativeFrom="margin">
              <wp14:pctWidth>0</wp14:pctWidth>
            </wp14:sizeRelH>
            <wp14:sizeRelV relativeFrom="margin">
              <wp14:pctHeight>0</wp14:pctHeight>
            </wp14:sizeRelV>
          </wp:anchor>
        </w:drawing>
      </w:r>
    </w:p>
    <w:p w:rsidR="00077FA6" w:rsidRPr="00C31C20" w:rsidRDefault="00077FA6" w:rsidP="00077FA6">
      <w:pPr>
        <w:rPr>
          <w:rFonts w:cstheme="minorHAnsi"/>
        </w:rPr>
      </w:pPr>
    </w:p>
    <w:p w:rsidR="00203F1C" w:rsidRDefault="00203F1C" w:rsidP="00077FA6"/>
    <w:p w:rsidR="00077FA6" w:rsidRPr="00077FA6" w:rsidRDefault="00077FA6" w:rsidP="00077FA6">
      <w:r w:rsidRPr="00077FA6">
        <w:drawing>
          <wp:anchor distT="0" distB="0" distL="114300" distR="114300" simplePos="0" relativeHeight="251668480" behindDoc="1" locked="0" layoutInCell="1" allowOverlap="1" wp14:anchorId="5C5522AB" wp14:editId="491FD04A">
            <wp:simplePos x="0" y="0"/>
            <wp:positionH relativeFrom="column">
              <wp:posOffset>1591310</wp:posOffset>
            </wp:positionH>
            <wp:positionV relativeFrom="paragraph">
              <wp:posOffset>1424305</wp:posOffset>
            </wp:positionV>
            <wp:extent cx="1519555" cy="419100"/>
            <wp:effectExtent l="0" t="0" r="4445" b="0"/>
            <wp:wrapTight wrapText="bothSides">
              <wp:wrapPolygon edited="0">
                <wp:start x="1083" y="0"/>
                <wp:lineTo x="0" y="4909"/>
                <wp:lineTo x="0" y="18655"/>
                <wp:lineTo x="271" y="20618"/>
                <wp:lineTo x="8124" y="20618"/>
                <wp:lineTo x="21392" y="19636"/>
                <wp:lineTo x="21392" y="9818"/>
                <wp:lineTo x="7041" y="0"/>
                <wp:lineTo x="1083" y="0"/>
              </wp:wrapPolygon>
            </wp:wrapTight>
            <wp:docPr id="12" name="Picture 12" descr="Manbulloo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bulloo Limi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9555" cy="419100"/>
                    </a:xfrm>
                    <a:prstGeom prst="rect">
                      <a:avLst/>
                    </a:prstGeom>
                    <a:noFill/>
                    <a:ln>
                      <a:noFill/>
                    </a:ln>
                  </pic:spPr>
                </pic:pic>
              </a:graphicData>
            </a:graphic>
          </wp:anchor>
        </w:drawing>
      </w:r>
      <w:r w:rsidRPr="00077FA6">
        <w:drawing>
          <wp:anchor distT="0" distB="0" distL="114300" distR="114300" simplePos="0" relativeHeight="251667456" behindDoc="1" locked="0" layoutInCell="1" allowOverlap="1" wp14:anchorId="2279E78B" wp14:editId="39B483E8">
            <wp:simplePos x="0" y="0"/>
            <wp:positionH relativeFrom="column">
              <wp:posOffset>3255010</wp:posOffset>
            </wp:positionH>
            <wp:positionV relativeFrom="paragraph">
              <wp:posOffset>1270635</wp:posOffset>
            </wp:positionV>
            <wp:extent cx="1097280" cy="702310"/>
            <wp:effectExtent l="0" t="0" r="7620" b="2540"/>
            <wp:wrapTight wrapText="bothSides">
              <wp:wrapPolygon edited="0">
                <wp:start x="0" y="0"/>
                <wp:lineTo x="0" y="21092"/>
                <wp:lineTo x="21375" y="21092"/>
                <wp:lineTo x="21375" y="0"/>
                <wp:lineTo x="0" y="0"/>
              </wp:wrapPolygon>
            </wp:wrapTight>
            <wp:docPr id="11" name="Picture 11" descr="Image result for daf queens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f queensland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7FA6">
        <w:drawing>
          <wp:anchor distT="0" distB="0" distL="114300" distR="114300" simplePos="0" relativeHeight="251666432" behindDoc="1" locked="0" layoutInCell="1" allowOverlap="1" wp14:anchorId="5C129D51" wp14:editId="512A1B52">
            <wp:simplePos x="0" y="0"/>
            <wp:positionH relativeFrom="column">
              <wp:posOffset>4565650</wp:posOffset>
            </wp:positionH>
            <wp:positionV relativeFrom="paragraph">
              <wp:posOffset>1427480</wp:posOffset>
            </wp:positionV>
            <wp:extent cx="1440180" cy="427990"/>
            <wp:effectExtent l="0" t="0" r="7620" b="0"/>
            <wp:wrapTight wrapText="bothSides">
              <wp:wrapPolygon edited="0">
                <wp:start x="0" y="0"/>
                <wp:lineTo x="0" y="20190"/>
                <wp:lineTo x="21429" y="20190"/>
                <wp:lineTo x="214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180" cy="427990"/>
                    </a:xfrm>
                    <a:prstGeom prst="rect">
                      <a:avLst/>
                    </a:prstGeom>
                  </pic:spPr>
                </pic:pic>
              </a:graphicData>
            </a:graphic>
            <wp14:sizeRelH relativeFrom="margin">
              <wp14:pctWidth>0</wp14:pctWidth>
            </wp14:sizeRelH>
            <wp14:sizeRelV relativeFrom="margin">
              <wp14:pctHeight>0</wp14:pctHeight>
            </wp14:sizeRelV>
          </wp:anchor>
        </w:drawing>
      </w:r>
      <w:r w:rsidRPr="00077FA6">
        <w:drawing>
          <wp:anchor distT="0" distB="0" distL="114300" distR="114300" simplePos="0" relativeHeight="251665408" behindDoc="1" locked="0" layoutInCell="1" allowOverlap="1" wp14:anchorId="20389A51" wp14:editId="3684DEC8">
            <wp:simplePos x="0" y="0"/>
            <wp:positionH relativeFrom="column">
              <wp:posOffset>22860</wp:posOffset>
            </wp:positionH>
            <wp:positionV relativeFrom="paragraph">
              <wp:posOffset>1373505</wp:posOffset>
            </wp:positionV>
            <wp:extent cx="1280160" cy="5473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CNA_-_Full_Colour_Logo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0160" cy="547370"/>
                    </a:xfrm>
                    <a:prstGeom prst="rect">
                      <a:avLst/>
                    </a:prstGeom>
                  </pic:spPr>
                </pic:pic>
              </a:graphicData>
            </a:graphic>
            <wp14:sizeRelH relativeFrom="margin">
              <wp14:pctWidth>0</wp14:pctWidth>
            </wp14:sizeRelH>
            <wp14:sizeRelV relativeFrom="margin">
              <wp14:pctHeight>0</wp14:pctHeight>
            </wp14:sizeRelV>
          </wp:anchor>
        </w:drawing>
      </w:r>
    </w:p>
    <w:sectPr w:rsidR="00077FA6" w:rsidRPr="00077FA6" w:rsidSect="00705C9D">
      <w:headerReference w:type="default" r:id="rId18"/>
      <w:footerReference w:type="default" r:id="rId19"/>
      <w:headerReference w:type="first" r:id="rId20"/>
      <w:footerReference w:type="first" r:id="rId21"/>
      <w:pgSz w:w="11906" w:h="16838" w:code="9"/>
      <w:pgMar w:top="1134" w:right="1134" w:bottom="1134" w:left="1134"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FA6" w:rsidRDefault="00077FA6" w:rsidP="007332FF">
      <w:r>
        <w:separator/>
      </w:r>
    </w:p>
  </w:endnote>
  <w:endnote w:type="continuationSeparator" w:id="0">
    <w:p w:rsidR="00077FA6" w:rsidRDefault="00077FA6" w:rsidP="0073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73" w:type="dxa"/>
      <w:tblInd w:w="-567"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8505"/>
      <w:gridCol w:w="2268"/>
    </w:tblGrid>
    <w:tr w:rsidR="00983000" w:rsidRPr="00132658" w:rsidTr="002A6F6A">
      <w:trPr>
        <w:cantSplit/>
        <w:trHeight w:hRule="exact" w:val="1400"/>
        <w:tblHeader/>
      </w:trPr>
      <w:tc>
        <w:tcPr>
          <w:tcW w:w="8505" w:type="dxa"/>
          <w:vAlign w:val="center"/>
        </w:tcPr>
        <w:p w:rsidR="00983000" w:rsidRPr="00705C9D" w:rsidRDefault="00983000" w:rsidP="00B11C67">
          <w:pPr>
            <w:pStyle w:val="NTGFooter1items"/>
            <w:rPr>
              <w:rStyle w:val="NTGFooterDepartmentNameChar"/>
            </w:rPr>
          </w:pPr>
          <w:r>
            <w:rPr>
              <w:rStyle w:val="NTGFooterDepartmentofChar"/>
            </w:rPr>
            <w:t xml:space="preserve">DEPARTMENT OF </w:t>
          </w:r>
          <w:r w:rsidR="005F0B17">
            <w:rPr>
              <w:rStyle w:val="NTGFooterDepartmentNameChar"/>
            </w:rPr>
            <w:t>&lt;</w:t>
          </w:r>
          <w:r w:rsidRPr="00E770C4">
            <w:rPr>
              <w:rStyle w:val="NTGFooterDepartmentNameChar"/>
            </w:rPr>
            <w:t>NAME</w:t>
          </w:r>
          <w:r w:rsidR="005F0B17">
            <w:rPr>
              <w:rStyle w:val="NTGFooterDepartmentNameChar"/>
            </w:rPr>
            <w:t>&gt;</w:t>
          </w:r>
        </w:p>
        <w:p w:rsidR="00983000" w:rsidRPr="007B5DA2" w:rsidRDefault="005F0B17" w:rsidP="000E342B">
          <w:pPr>
            <w:pStyle w:val="NTGFooter1items"/>
          </w:pPr>
          <w:r>
            <w:rPr>
              <w:rStyle w:val="NTGFooter1itemsChar"/>
            </w:rPr>
            <w:t>&lt;</w:t>
          </w:r>
          <w:r w:rsidR="00983000">
            <w:rPr>
              <w:rStyle w:val="NTGFooter1itemsChar"/>
            </w:rPr>
            <w:t>Date Month Year</w:t>
          </w:r>
          <w:r>
            <w:rPr>
              <w:rStyle w:val="NTGFooter1itemsChar"/>
            </w:rPr>
            <w:t>&gt;</w:t>
          </w:r>
        </w:p>
      </w:tc>
      <w:tc>
        <w:tcPr>
          <w:tcW w:w="2268" w:type="dxa"/>
          <w:vAlign w:val="center"/>
        </w:tcPr>
        <w:p w:rsidR="00983000" w:rsidRPr="00DC1F0F" w:rsidRDefault="00983000" w:rsidP="00B11C67">
          <w:pPr>
            <w:spacing w:after="0"/>
            <w:jc w:val="right"/>
            <w:rPr>
              <w:sz w:val="20"/>
            </w:rPr>
          </w:pPr>
          <w:r w:rsidRPr="00DC1F0F">
            <w:rPr>
              <w:sz w:val="20"/>
            </w:rPr>
            <w:t xml:space="preserve">Page </w:t>
          </w:r>
          <w:r w:rsidRPr="00DC1F0F">
            <w:rPr>
              <w:sz w:val="20"/>
            </w:rPr>
            <w:fldChar w:fldCharType="begin"/>
          </w:r>
          <w:r w:rsidRPr="00DC1F0F">
            <w:rPr>
              <w:sz w:val="20"/>
            </w:rPr>
            <w:instrText xml:space="preserve"> PAGE  \* Arabic  \* MERGEFORMAT </w:instrText>
          </w:r>
          <w:r w:rsidRPr="00DC1F0F">
            <w:rPr>
              <w:sz w:val="20"/>
            </w:rPr>
            <w:fldChar w:fldCharType="separate"/>
          </w:r>
          <w:r w:rsidR="0016153B">
            <w:rPr>
              <w:noProof/>
              <w:sz w:val="20"/>
            </w:rPr>
            <w:t>2</w:t>
          </w:r>
          <w:r w:rsidRPr="00DC1F0F">
            <w:rPr>
              <w:sz w:val="20"/>
            </w:rPr>
            <w:fldChar w:fldCharType="end"/>
          </w:r>
          <w:r w:rsidRPr="00DC1F0F">
            <w:rPr>
              <w:sz w:val="20"/>
            </w:rPr>
            <w:t xml:space="preserve"> of </w:t>
          </w:r>
          <w:r w:rsidRPr="00DC1F0F">
            <w:rPr>
              <w:sz w:val="20"/>
            </w:rPr>
            <w:fldChar w:fldCharType="begin"/>
          </w:r>
          <w:r w:rsidRPr="00DC1F0F">
            <w:rPr>
              <w:sz w:val="20"/>
            </w:rPr>
            <w:instrText xml:space="preserve"> NUMPAGES  \* Arabic  \* MERGEFORMAT </w:instrText>
          </w:r>
          <w:r w:rsidRPr="00DC1F0F">
            <w:rPr>
              <w:sz w:val="20"/>
            </w:rPr>
            <w:fldChar w:fldCharType="separate"/>
          </w:r>
          <w:r w:rsidR="00077FA6">
            <w:rPr>
              <w:noProof/>
              <w:sz w:val="20"/>
            </w:rPr>
            <w:t>1</w:t>
          </w:r>
          <w:r w:rsidRPr="00DC1F0F">
            <w:rPr>
              <w:noProof/>
              <w:sz w:val="20"/>
            </w:rPr>
            <w:fldChar w:fldCharType="end"/>
          </w:r>
        </w:p>
      </w:tc>
    </w:tr>
  </w:tbl>
  <w:p w:rsidR="00983000" w:rsidRPr="00B11C67" w:rsidRDefault="00983000" w:rsidP="00B11C67">
    <w:pPr>
      <w:pStyle w:val="Footer"/>
      <w:rPr>
        <w:rStyle w:val="NTGFooter2deptpagenumCha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73" w:type="dxa"/>
      <w:tblInd w:w="-567"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8505"/>
      <w:gridCol w:w="2268"/>
    </w:tblGrid>
    <w:tr w:rsidR="00983000" w:rsidRPr="00132658" w:rsidTr="007D4893">
      <w:trPr>
        <w:cantSplit/>
        <w:trHeight w:hRule="exact" w:val="1400"/>
        <w:tblHeader/>
      </w:trPr>
      <w:tc>
        <w:tcPr>
          <w:tcW w:w="8505" w:type="dxa"/>
          <w:vAlign w:val="center"/>
        </w:tcPr>
        <w:p w:rsidR="00983000" w:rsidRPr="00705C9D" w:rsidRDefault="00983000" w:rsidP="007B5DA2">
          <w:pPr>
            <w:pStyle w:val="NTGFooter1items"/>
            <w:rPr>
              <w:rStyle w:val="NTGFooterDepartmentNameChar"/>
            </w:rPr>
          </w:pPr>
          <w:r>
            <w:rPr>
              <w:rStyle w:val="NTGFooterDepartmentofChar"/>
            </w:rPr>
            <w:t xml:space="preserve">DEPARTMENT OF </w:t>
          </w:r>
          <w:r w:rsidR="00077FA6">
            <w:rPr>
              <w:rStyle w:val="NTGFooterDepartmentofChar"/>
              <w:rFonts w:ascii="Arial Black" w:hAnsi="Arial Black"/>
            </w:rPr>
            <w:t>PRIMARY INDUSTRY AND RESOURCES</w:t>
          </w:r>
        </w:p>
        <w:p w:rsidR="00983000" w:rsidRPr="007B5DA2" w:rsidRDefault="00983000" w:rsidP="00077FA6">
          <w:pPr>
            <w:pStyle w:val="NTGFooter1items"/>
          </w:pPr>
          <w:r w:rsidRPr="007B5DA2">
            <w:t xml:space="preserve">Page </w:t>
          </w:r>
          <w:r w:rsidRPr="007B5DA2">
            <w:fldChar w:fldCharType="begin"/>
          </w:r>
          <w:r w:rsidRPr="007B5DA2">
            <w:instrText xml:space="preserve"> PAGE  \* Arabic  \* MERGEFORMAT </w:instrText>
          </w:r>
          <w:r w:rsidRPr="007B5DA2">
            <w:fldChar w:fldCharType="separate"/>
          </w:r>
          <w:r w:rsidR="00077FA6">
            <w:rPr>
              <w:noProof/>
            </w:rPr>
            <w:t>1</w:t>
          </w:r>
          <w:r w:rsidRPr="007B5DA2">
            <w:fldChar w:fldCharType="end"/>
          </w:r>
          <w:r w:rsidRPr="007B5DA2">
            <w:t xml:space="preserve"> of </w:t>
          </w:r>
          <w:r w:rsidR="00DB6D0A">
            <w:rPr>
              <w:noProof/>
            </w:rPr>
            <w:fldChar w:fldCharType="begin"/>
          </w:r>
          <w:r w:rsidR="00DB6D0A">
            <w:rPr>
              <w:noProof/>
            </w:rPr>
            <w:instrText xml:space="preserve"> NUMPAGES  \* Arabic  \* MERGEFORMAT </w:instrText>
          </w:r>
          <w:r w:rsidR="00DB6D0A">
            <w:rPr>
              <w:noProof/>
            </w:rPr>
            <w:fldChar w:fldCharType="separate"/>
          </w:r>
          <w:r w:rsidR="00077FA6">
            <w:rPr>
              <w:noProof/>
            </w:rPr>
            <w:t>1</w:t>
          </w:r>
          <w:r w:rsidR="00DB6D0A">
            <w:rPr>
              <w:noProof/>
            </w:rPr>
            <w:fldChar w:fldCharType="end"/>
          </w:r>
          <w:r w:rsidRPr="007B5DA2">
            <w:tab/>
          </w:r>
        </w:p>
      </w:tc>
      <w:tc>
        <w:tcPr>
          <w:tcW w:w="2268" w:type="dxa"/>
          <w:vAlign w:val="center"/>
        </w:tcPr>
        <w:p w:rsidR="00983000" w:rsidRPr="001E14EB" w:rsidRDefault="00983000" w:rsidP="00B606A1">
          <w:pPr>
            <w:spacing w:after="0"/>
            <w:jc w:val="right"/>
          </w:pPr>
          <w:r>
            <w:rPr>
              <w:noProof/>
              <w:lang w:eastAsia="en-AU"/>
            </w:rPr>
            <w:drawing>
              <wp:inline distT="0" distB="0" distL="0" distR="0" wp14:anchorId="79DA9CA5" wp14:editId="52B858BB">
                <wp:extent cx="1346400" cy="479412"/>
                <wp:effectExtent l="0" t="0" r="6350" b="0"/>
                <wp:docPr id="13" name="Picture 13"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tgcentral.nt.gov.au/sites/files/uploads/images/dcm/logos/ntg-logo/ntg-primary-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400" cy="479412"/>
                        </a:xfrm>
                        <a:prstGeom prst="rect">
                          <a:avLst/>
                        </a:prstGeom>
                        <a:noFill/>
                        <a:ln>
                          <a:noFill/>
                        </a:ln>
                      </pic:spPr>
                    </pic:pic>
                  </a:graphicData>
                </a:graphic>
              </wp:inline>
            </w:drawing>
          </w:r>
        </w:p>
      </w:tc>
    </w:tr>
  </w:tbl>
  <w:p w:rsidR="00983000" w:rsidRPr="00543BD1" w:rsidRDefault="00983000" w:rsidP="0016153B">
    <w:pPr>
      <w:pStyle w:val="NoSpacing"/>
      <w:spacing w:after="0"/>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FA6" w:rsidRDefault="00077FA6" w:rsidP="007332FF">
      <w:r>
        <w:separator/>
      </w:r>
    </w:p>
  </w:footnote>
  <w:footnote w:type="continuationSeparator" w:id="0">
    <w:p w:rsidR="00077FA6" w:rsidRDefault="00077FA6" w:rsidP="00733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938598595"/>
      <w:dataBinding w:prefixMappings="xmlns:ns0='http://purl.org/dc/elements/1.1/' xmlns:ns1='http://schemas.openxmlformats.org/package/2006/metadata/core-properties' " w:xpath="/ns1:coreProperties[1]/ns0:title[1]" w:storeItemID="{6C3C8BC8-F283-45AE-878A-BAB7291924A1}"/>
      <w:text/>
    </w:sdtPr>
    <w:sdtEndPr/>
    <w:sdtContent>
      <w:p w:rsidR="00983000" w:rsidRDefault="00077FA6" w:rsidP="002926BC">
        <w:pPr>
          <w:pStyle w:val="Header"/>
          <w:tabs>
            <w:tab w:val="clear" w:pos="9026"/>
          </w:tabs>
          <w:ind w:right="-568"/>
        </w:pPr>
        <w:r>
          <w:t>Transforming mango futures project</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1748683773"/>
      <w:dataBinding w:prefixMappings="xmlns:ns0='http://purl.org/dc/elements/1.1/' xmlns:ns1='http://schemas.openxmlformats.org/package/2006/metadata/core-properties' " w:xpath="/ns1:coreProperties[1]/ns0:title[1]" w:storeItemID="{6C3C8BC8-F283-45AE-878A-BAB7291924A1}"/>
      <w:text/>
    </w:sdtPr>
    <w:sdtEndPr/>
    <w:sdtContent>
      <w:p w:rsidR="00983000" w:rsidRDefault="00077FA6" w:rsidP="0050530C">
        <w:pPr>
          <w:pStyle w:val="Title"/>
        </w:pPr>
        <w:r>
          <w:t>Transforming mango futures project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668C"/>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1" w15:restartNumberingAfterBreak="0">
    <w:nsid w:val="06DC644B"/>
    <w:multiLevelType w:val="hybridMultilevel"/>
    <w:tmpl w:val="C1B60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63515A8"/>
    <w:multiLevelType w:val="hybridMultilevel"/>
    <w:tmpl w:val="0A14065E"/>
    <w:lvl w:ilvl="0" w:tplc="14FA3692">
      <w:start w:val="1"/>
      <w:numFmt w:val="bullet"/>
      <w:lvlText w:val="o"/>
      <w:lvlJc w:val="left"/>
      <w:pPr>
        <w:ind w:left="1077" w:hanging="357"/>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4A4348"/>
    <w:multiLevelType w:val="hybridMultilevel"/>
    <w:tmpl w:val="A804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D26C06"/>
    <w:multiLevelType w:val="multilevel"/>
    <w:tmpl w:val="3E5E177A"/>
    <w:name w:val="NTG Table Bullet List33222222222222222"/>
    <w:numStyleLink w:val="Tablenumberlist"/>
  </w:abstractNum>
  <w:abstractNum w:abstractNumId="11" w15:restartNumberingAfterBreak="0">
    <w:nsid w:val="19533A06"/>
    <w:multiLevelType w:val="multilevel"/>
    <w:tmpl w:val="3928FD02"/>
    <w:name w:val="NTG Table Bullet List3222"/>
    <w:numStyleLink w:val="Bulletlist"/>
  </w:abstractNum>
  <w:abstractNum w:abstractNumId="12" w15:restartNumberingAfterBreak="0">
    <w:nsid w:val="19946FDC"/>
    <w:multiLevelType w:val="hybridMultilevel"/>
    <w:tmpl w:val="22429E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03779"/>
    <w:multiLevelType w:val="hybridMultilevel"/>
    <w:tmpl w:val="C2D61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86276C"/>
    <w:multiLevelType w:val="multilevel"/>
    <w:tmpl w:val="3928FD02"/>
    <w:name w:val="NTG Table Bullet List32223"/>
    <w:numStyleLink w:val="Bulletlist"/>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1EF00CF1"/>
    <w:multiLevelType w:val="hybridMultilevel"/>
    <w:tmpl w:val="037E70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8630758"/>
    <w:multiLevelType w:val="hybridMultilevel"/>
    <w:tmpl w:val="F078C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1520E7"/>
    <w:multiLevelType w:val="multilevel"/>
    <w:tmpl w:val="4E6AC8F6"/>
    <w:numStyleLink w:val="Numberlist"/>
  </w:abstractNum>
  <w:abstractNum w:abstractNumId="2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6" w15:restartNumberingAfterBreak="0">
    <w:nsid w:val="2D9612F8"/>
    <w:multiLevelType w:val="hybridMultilevel"/>
    <w:tmpl w:val="1144D092"/>
    <w:lvl w:ilvl="0" w:tplc="0C090001">
      <w:start w:val="1"/>
      <w:numFmt w:val="bullet"/>
      <w:lvlText w:val=""/>
      <w:lvlJc w:val="left"/>
      <w:pPr>
        <w:ind w:left="720" w:hanging="360"/>
      </w:pPr>
      <w:rPr>
        <w:rFonts w:ascii="Symbol" w:hAnsi="Symbol" w:hint="default"/>
      </w:rPr>
    </w:lvl>
    <w:lvl w:ilvl="1" w:tplc="14FA3692">
      <w:start w:val="1"/>
      <w:numFmt w:val="bullet"/>
      <w:lvlText w:val="o"/>
      <w:lvlJc w:val="left"/>
      <w:pPr>
        <w:ind w:left="1077" w:hanging="357"/>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693641"/>
    <w:multiLevelType w:val="multilevel"/>
    <w:tmpl w:val="3E5E177A"/>
    <w:name w:val="NTG Table Bullet List33"/>
    <w:numStyleLink w:val="Tablenumberlist"/>
  </w:abstractNum>
  <w:abstractNum w:abstractNumId="28" w15:restartNumberingAfterBreak="0">
    <w:nsid w:val="2EF077BC"/>
    <w:multiLevelType w:val="multilevel"/>
    <w:tmpl w:val="0C78A7AC"/>
    <w:name w:val="NTG Table Bullet List33222222222222222222"/>
    <w:numStyleLink w:val="Tablebulletlist"/>
  </w:abstractNum>
  <w:abstractNum w:abstractNumId="29" w15:restartNumberingAfterBreak="0">
    <w:nsid w:val="32CB5662"/>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0" w15:restartNumberingAfterBreak="0">
    <w:nsid w:val="32DF44DA"/>
    <w:multiLevelType w:val="multilevel"/>
    <w:tmpl w:val="3E5E177A"/>
    <w:name w:val="NTG Table Bullet List3222323"/>
    <w:numStyleLink w:val="Tablenumberlist"/>
  </w:abstractNum>
  <w:abstractNum w:abstractNumId="31"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2" w15:restartNumberingAfterBreak="0">
    <w:nsid w:val="389457ED"/>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3" w15:restartNumberingAfterBreak="0">
    <w:nsid w:val="39390CDE"/>
    <w:multiLevelType w:val="multilevel"/>
    <w:tmpl w:val="A9129B74"/>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4" w15:restartNumberingAfterBreak="0">
    <w:nsid w:val="3BE61945"/>
    <w:multiLevelType w:val="multilevel"/>
    <w:tmpl w:val="3928FD02"/>
    <w:name w:val="NTG Table Bullet List332222222222222222"/>
    <w:numStyleLink w:val="Bulletlist"/>
  </w:abstractNum>
  <w:abstractNum w:abstractNumId="35" w15:restartNumberingAfterBreak="0">
    <w:nsid w:val="40A9623F"/>
    <w:multiLevelType w:val="hybridMultilevel"/>
    <w:tmpl w:val="00064D9C"/>
    <w:lvl w:ilvl="0" w:tplc="033C5BAC">
      <w:start w:val="1"/>
      <w:numFmt w:val="bullet"/>
      <w:lvlText w:val=""/>
      <w:lvlJc w:val="left"/>
      <w:pPr>
        <w:ind w:left="357" w:hanging="357"/>
      </w:pPr>
      <w:rPr>
        <w:rFonts w:ascii="Symbol" w:hAnsi="Symbol" w:hint="default"/>
      </w:rPr>
    </w:lvl>
    <w:lvl w:ilvl="1" w:tplc="C3CE477E">
      <w:start w:val="1"/>
      <w:numFmt w:val="bullet"/>
      <w:lvlText w:val="o"/>
      <w:lvlJc w:val="left"/>
      <w:pPr>
        <w:ind w:left="714" w:hanging="357"/>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3D6322"/>
    <w:multiLevelType w:val="hybridMultilevel"/>
    <w:tmpl w:val="A9C45F8E"/>
    <w:lvl w:ilvl="0" w:tplc="14FA3692">
      <w:start w:val="1"/>
      <w:numFmt w:val="bullet"/>
      <w:lvlText w:val="o"/>
      <w:lvlJc w:val="left"/>
      <w:pPr>
        <w:ind w:left="1077" w:hanging="357"/>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A124F1"/>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8" w15:restartNumberingAfterBreak="0">
    <w:nsid w:val="49FD3A20"/>
    <w:multiLevelType w:val="multilevel"/>
    <w:tmpl w:val="3E5E177A"/>
    <w:name w:val="NTG Table Bullet List3322222222222"/>
    <w:numStyleLink w:val="Tablenumberlist"/>
  </w:abstractNum>
  <w:abstractNum w:abstractNumId="39"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0"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1" w15:restartNumberingAfterBreak="0">
    <w:nsid w:val="5044168B"/>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2" w15:restartNumberingAfterBreak="0">
    <w:nsid w:val="51CC4897"/>
    <w:multiLevelType w:val="hybridMultilevel"/>
    <w:tmpl w:val="100C2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37F7DCB"/>
    <w:multiLevelType w:val="hybridMultilevel"/>
    <w:tmpl w:val="60588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3842BC6"/>
    <w:multiLevelType w:val="multilevel"/>
    <w:tmpl w:val="0C78A7AC"/>
    <w:numStyleLink w:val="Tablebulletlist"/>
  </w:abstractNum>
  <w:abstractNum w:abstractNumId="45"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6" w15:restartNumberingAfterBreak="0">
    <w:nsid w:val="569B4482"/>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7" w15:restartNumberingAfterBreak="0">
    <w:nsid w:val="56DA2CAE"/>
    <w:multiLevelType w:val="multilevel"/>
    <w:tmpl w:val="3E5E177A"/>
    <w:name w:val="NTG Table Bullet List332222222222222"/>
    <w:numStyleLink w:val="Tablenumberlist"/>
  </w:abstractNum>
  <w:abstractNum w:abstractNumId="48" w15:restartNumberingAfterBreak="0">
    <w:nsid w:val="583359D9"/>
    <w:multiLevelType w:val="multilevel"/>
    <w:tmpl w:val="3E5E177A"/>
    <w:name w:val="NTG Table Bullet List332222222"/>
    <w:numStyleLink w:val="Tablenumberlist"/>
  </w:abstractNum>
  <w:abstractNum w:abstractNumId="49" w15:restartNumberingAfterBreak="0">
    <w:nsid w:val="58405D33"/>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0" w15:restartNumberingAfterBreak="0">
    <w:nsid w:val="58DC34FF"/>
    <w:multiLevelType w:val="hybridMultilevel"/>
    <w:tmpl w:val="D67C0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8E21323"/>
    <w:multiLevelType w:val="multilevel"/>
    <w:tmpl w:val="4E6AC8F6"/>
    <w:numStyleLink w:val="Numberlist"/>
  </w:abstractNum>
  <w:abstractNum w:abstractNumId="52" w15:restartNumberingAfterBreak="0">
    <w:nsid w:val="5B9A5FFE"/>
    <w:multiLevelType w:val="multilevel"/>
    <w:tmpl w:val="0C78A7AC"/>
    <w:name w:val="NTG Table Bullet List33222222222222"/>
    <w:numStyleLink w:val="Tablebulletlist"/>
  </w:abstractNum>
  <w:abstractNum w:abstractNumId="53" w15:restartNumberingAfterBreak="0">
    <w:nsid w:val="5D444259"/>
    <w:multiLevelType w:val="multilevel"/>
    <w:tmpl w:val="0C78A7AC"/>
    <w:name w:val="NTG Table Bullet List332222"/>
    <w:numStyleLink w:val="Tablebulletlist"/>
  </w:abstractNum>
  <w:abstractNum w:abstractNumId="54" w15:restartNumberingAfterBreak="0">
    <w:nsid w:val="623009DC"/>
    <w:multiLevelType w:val="hybridMultilevel"/>
    <w:tmpl w:val="D2603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42B0A38"/>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6" w15:restartNumberingAfterBreak="0">
    <w:nsid w:val="65757574"/>
    <w:multiLevelType w:val="hybridMultilevel"/>
    <w:tmpl w:val="5A70F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5A52BB0"/>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58" w15:restartNumberingAfterBreak="0">
    <w:nsid w:val="6877743F"/>
    <w:multiLevelType w:val="hybridMultilevel"/>
    <w:tmpl w:val="08A2B3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9262556"/>
    <w:multiLevelType w:val="multilevel"/>
    <w:tmpl w:val="3E5E177A"/>
    <w:name w:val="NTG Table Bullet List3322222222222222"/>
    <w:numStyleLink w:val="Tablenumberlist"/>
  </w:abstractNum>
  <w:abstractNum w:abstractNumId="60" w15:restartNumberingAfterBreak="0">
    <w:nsid w:val="6E713C06"/>
    <w:multiLevelType w:val="hybridMultilevel"/>
    <w:tmpl w:val="CD9EAE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3734F5F"/>
    <w:multiLevelType w:val="hybridMultilevel"/>
    <w:tmpl w:val="48B6F3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453664D"/>
    <w:multiLevelType w:val="multilevel"/>
    <w:tmpl w:val="0C78A7AC"/>
    <w:name w:val="NTG Table Bullet List3322222222222222222"/>
    <w:numStyleLink w:val="Tablebulletlist"/>
  </w:abstractNum>
  <w:abstractNum w:abstractNumId="63" w15:restartNumberingAfterBreak="0">
    <w:nsid w:val="76141D1E"/>
    <w:multiLevelType w:val="multilevel"/>
    <w:tmpl w:val="0C78A7AC"/>
    <w:name w:val="NTG Table Bullet List332222222222"/>
    <w:numStyleLink w:val="Tablebulletlist"/>
  </w:abstractNum>
  <w:abstractNum w:abstractNumId="64" w15:restartNumberingAfterBreak="0">
    <w:nsid w:val="765A32D4"/>
    <w:multiLevelType w:val="multilevel"/>
    <w:tmpl w:val="4E6AC8F6"/>
    <w:numStyleLink w:val="Numberlist"/>
  </w:abstractNum>
  <w:abstractNum w:abstractNumId="65" w15:restartNumberingAfterBreak="0">
    <w:nsid w:val="770379B5"/>
    <w:multiLevelType w:val="hybridMultilevel"/>
    <w:tmpl w:val="E43EB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9CC6470"/>
    <w:multiLevelType w:val="multilevel"/>
    <w:tmpl w:val="0D62A85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7"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1"/>
  </w:num>
  <w:num w:numId="2">
    <w:abstractNumId w:val="19"/>
  </w:num>
  <w:num w:numId="3">
    <w:abstractNumId w:val="66"/>
  </w:num>
  <w:num w:numId="4">
    <w:abstractNumId w:val="39"/>
  </w:num>
  <w:num w:numId="5">
    <w:abstractNumId w:val="25"/>
  </w:num>
  <w:num w:numId="6">
    <w:abstractNumId w:val="13"/>
  </w:num>
  <w:num w:numId="7">
    <w:abstractNumId w:val="44"/>
  </w:num>
  <w:num w:numId="8">
    <w:abstractNumId w:val="22"/>
  </w:num>
  <w:num w:numId="9">
    <w:abstractNumId w:val="51"/>
  </w:num>
  <w:num w:numId="10">
    <w:abstractNumId w:val="18"/>
  </w:num>
  <w:num w:numId="11">
    <w:abstractNumId w:val="56"/>
  </w:num>
  <w:num w:numId="12">
    <w:abstractNumId w:val="15"/>
  </w:num>
  <w:num w:numId="13">
    <w:abstractNumId w:val="1"/>
  </w:num>
  <w:num w:numId="14">
    <w:abstractNumId w:val="54"/>
  </w:num>
  <w:num w:numId="15">
    <w:abstractNumId w:val="24"/>
  </w:num>
  <w:num w:numId="16">
    <w:abstractNumId w:val="55"/>
  </w:num>
  <w:num w:numId="17">
    <w:abstractNumId w:val="64"/>
  </w:num>
  <w:num w:numId="18">
    <w:abstractNumId w:val="50"/>
  </w:num>
  <w:num w:numId="19">
    <w:abstractNumId w:val="42"/>
  </w:num>
  <w:num w:numId="20">
    <w:abstractNumId w:val="46"/>
  </w:num>
  <w:num w:numId="21">
    <w:abstractNumId w:val="35"/>
  </w:num>
  <w:num w:numId="22">
    <w:abstractNumId w:val="49"/>
  </w:num>
  <w:num w:numId="23">
    <w:abstractNumId w:val="41"/>
  </w:num>
  <w:num w:numId="24">
    <w:abstractNumId w:val="37"/>
  </w:num>
  <w:num w:numId="25">
    <w:abstractNumId w:val="33"/>
  </w:num>
  <w:num w:numId="26">
    <w:abstractNumId w:val="9"/>
  </w:num>
  <w:num w:numId="27">
    <w:abstractNumId w:val="65"/>
  </w:num>
  <w:num w:numId="28">
    <w:abstractNumId w:val="32"/>
  </w:num>
  <w:num w:numId="29">
    <w:abstractNumId w:val="26"/>
  </w:num>
  <w:num w:numId="30">
    <w:abstractNumId w:val="0"/>
  </w:num>
  <w:num w:numId="31">
    <w:abstractNumId w:val="36"/>
  </w:num>
  <w:num w:numId="32">
    <w:abstractNumId w:val="8"/>
  </w:num>
  <w:num w:numId="33">
    <w:abstractNumId w:val="57"/>
  </w:num>
  <w:num w:numId="34">
    <w:abstractNumId w:val="29"/>
  </w:num>
  <w:num w:numId="35">
    <w:abstractNumId w:val="43"/>
  </w:num>
  <w:num w:numId="36">
    <w:abstractNumId w:val="58"/>
  </w:num>
  <w:num w:numId="37">
    <w:abstractNumId w:val="60"/>
  </w:num>
  <w:num w:numId="38">
    <w:abstractNumId w:val="12"/>
  </w:num>
  <w:num w:numId="39">
    <w:abstractNumId w:val="23"/>
  </w:num>
  <w:num w:numId="40">
    <w:abstractNumId w:val="61"/>
  </w:num>
  <w:num w:numId="4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D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FA6"/>
    <w:rsid w:val="00001DDF"/>
    <w:rsid w:val="0000322D"/>
    <w:rsid w:val="00007670"/>
    <w:rsid w:val="00010665"/>
    <w:rsid w:val="0002393A"/>
    <w:rsid w:val="00027DB8"/>
    <w:rsid w:val="00031A96"/>
    <w:rsid w:val="00040BF3"/>
    <w:rsid w:val="0004211C"/>
    <w:rsid w:val="00046C59"/>
    <w:rsid w:val="00051362"/>
    <w:rsid w:val="00051F45"/>
    <w:rsid w:val="00052953"/>
    <w:rsid w:val="0005341A"/>
    <w:rsid w:val="00056DEF"/>
    <w:rsid w:val="00056EDC"/>
    <w:rsid w:val="0006635A"/>
    <w:rsid w:val="000720BE"/>
    <w:rsid w:val="0007259C"/>
    <w:rsid w:val="00077FA6"/>
    <w:rsid w:val="00080202"/>
    <w:rsid w:val="00080DCD"/>
    <w:rsid w:val="00080E22"/>
    <w:rsid w:val="00082573"/>
    <w:rsid w:val="000840A3"/>
    <w:rsid w:val="00085062"/>
    <w:rsid w:val="00086A5F"/>
    <w:rsid w:val="000911EF"/>
    <w:rsid w:val="000962C5"/>
    <w:rsid w:val="000A4317"/>
    <w:rsid w:val="000A559C"/>
    <w:rsid w:val="000B2CA1"/>
    <w:rsid w:val="000D1F29"/>
    <w:rsid w:val="000D59E4"/>
    <w:rsid w:val="000D633D"/>
    <w:rsid w:val="000E342B"/>
    <w:rsid w:val="000E5DD2"/>
    <w:rsid w:val="000F2958"/>
    <w:rsid w:val="000F3850"/>
    <w:rsid w:val="00104E7F"/>
    <w:rsid w:val="001137EC"/>
    <w:rsid w:val="001152F5"/>
    <w:rsid w:val="00117743"/>
    <w:rsid w:val="00117F5B"/>
    <w:rsid w:val="00132658"/>
    <w:rsid w:val="00150DC0"/>
    <w:rsid w:val="00156CD4"/>
    <w:rsid w:val="0016153B"/>
    <w:rsid w:val="00164A3E"/>
    <w:rsid w:val="00166FF6"/>
    <w:rsid w:val="00176123"/>
    <w:rsid w:val="00181620"/>
    <w:rsid w:val="001957AD"/>
    <w:rsid w:val="001A2B7F"/>
    <w:rsid w:val="001A3AFD"/>
    <w:rsid w:val="001A496C"/>
    <w:rsid w:val="001A576A"/>
    <w:rsid w:val="001B2B6C"/>
    <w:rsid w:val="001D01C4"/>
    <w:rsid w:val="001D4F99"/>
    <w:rsid w:val="001D52B0"/>
    <w:rsid w:val="001D5A18"/>
    <w:rsid w:val="001D7CA4"/>
    <w:rsid w:val="001E057F"/>
    <w:rsid w:val="001E14EB"/>
    <w:rsid w:val="001F59E6"/>
    <w:rsid w:val="00203F1C"/>
    <w:rsid w:val="00206936"/>
    <w:rsid w:val="00206C6F"/>
    <w:rsid w:val="00206FBD"/>
    <w:rsid w:val="00207746"/>
    <w:rsid w:val="00230031"/>
    <w:rsid w:val="00235C01"/>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66A6"/>
    <w:rsid w:val="002F0DB1"/>
    <w:rsid w:val="002F2885"/>
    <w:rsid w:val="002F45A1"/>
    <w:rsid w:val="003037F9"/>
    <w:rsid w:val="0030583E"/>
    <w:rsid w:val="00307FE1"/>
    <w:rsid w:val="003164BA"/>
    <w:rsid w:val="003258E6"/>
    <w:rsid w:val="00342283"/>
    <w:rsid w:val="00343A87"/>
    <w:rsid w:val="00344A36"/>
    <w:rsid w:val="003456F4"/>
    <w:rsid w:val="00347FB6"/>
    <w:rsid w:val="003504FD"/>
    <w:rsid w:val="00350881"/>
    <w:rsid w:val="00357D55"/>
    <w:rsid w:val="00363513"/>
    <w:rsid w:val="003657E5"/>
    <w:rsid w:val="0036589C"/>
    <w:rsid w:val="00371312"/>
    <w:rsid w:val="00371DC7"/>
    <w:rsid w:val="00377B21"/>
    <w:rsid w:val="00390CE3"/>
    <w:rsid w:val="00394876"/>
    <w:rsid w:val="00394AAF"/>
    <w:rsid w:val="00394CE5"/>
    <w:rsid w:val="003A6341"/>
    <w:rsid w:val="003B67FD"/>
    <w:rsid w:val="003B6A61"/>
    <w:rsid w:val="003D0F63"/>
    <w:rsid w:val="003D42C0"/>
    <w:rsid w:val="003D5B29"/>
    <w:rsid w:val="003D7818"/>
    <w:rsid w:val="003E2445"/>
    <w:rsid w:val="003E3BB2"/>
    <w:rsid w:val="003F5B58"/>
    <w:rsid w:val="0040222A"/>
    <w:rsid w:val="004047BC"/>
    <w:rsid w:val="004100F7"/>
    <w:rsid w:val="00414CB3"/>
    <w:rsid w:val="0041563D"/>
    <w:rsid w:val="00426E25"/>
    <w:rsid w:val="00427D9C"/>
    <w:rsid w:val="00427E7E"/>
    <w:rsid w:val="00443B6E"/>
    <w:rsid w:val="0045420A"/>
    <w:rsid w:val="004554D4"/>
    <w:rsid w:val="00461744"/>
    <w:rsid w:val="00466185"/>
    <w:rsid w:val="00466303"/>
    <w:rsid w:val="004668A7"/>
    <w:rsid w:val="00466D96"/>
    <w:rsid w:val="00467747"/>
    <w:rsid w:val="00470017"/>
    <w:rsid w:val="00473C98"/>
    <w:rsid w:val="00474965"/>
    <w:rsid w:val="00482DF8"/>
    <w:rsid w:val="004864DE"/>
    <w:rsid w:val="00494BE5"/>
    <w:rsid w:val="004A0EBA"/>
    <w:rsid w:val="004A2538"/>
    <w:rsid w:val="004B0C15"/>
    <w:rsid w:val="004B35EA"/>
    <w:rsid w:val="004B69E4"/>
    <w:rsid w:val="004C6C39"/>
    <w:rsid w:val="004D075F"/>
    <w:rsid w:val="004D1B76"/>
    <w:rsid w:val="004D344E"/>
    <w:rsid w:val="004E019E"/>
    <w:rsid w:val="004E06EC"/>
    <w:rsid w:val="004E0A3F"/>
    <w:rsid w:val="004E2CB7"/>
    <w:rsid w:val="004F016A"/>
    <w:rsid w:val="00500F94"/>
    <w:rsid w:val="00502FB3"/>
    <w:rsid w:val="00503DE9"/>
    <w:rsid w:val="0050530C"/>
    <w:rsid w:val="00505DEA"/>
    <w:rsid w:val="00507782"/>
    <w:rsid w:val="00512A04"/>
    <w:rsid w:val="00520499"/>
    <w:rsid w:val="005249F5"/>
    <w:rsid w:val="005260F7"/>
    <w:rsid w:val="00543BD1"/>
    <w:rsid w:val="00556113"/>
    <w:rsid w:val="00564C12"/>
    <w:rsid w:val="005654B8"/>
    <w:rsid w:val="005762CC"/>
    <w:rsid w:val="00582D3D"/>
    <w:rsid w:val="00595386"/>
    <w:rsid w:val="00597234"/>
    <w:rsid w:val="005A4AC0"/>
    <w:rsid w:val="005A5FDF"/>
    <w:rsid w:val="005B0FB7"/>
    <w:rsid w:val="005B122A"/>
    <w:rsid w:val="005B1FCB"/>
    <w:rsid w:val="005B5AC2"/>
    <w:rsid w:val="005C2833"/>
    <w:rsid w:val="005E144D"/>
    <w:rsid w:val="005E1500"/>
    <w:rsid w:val="005E3A43"/>
    <w:rsid w:val="005F0B17"/>
    <w:rsid w:val="005F77C7"/>
    <w:rsid w:val="00620675"/>
    <w:rsid w:val="00622910"/>
    <w:rsid w:val="006254B6"/>
    <w:rsid w:val="00627FC8"/>
    <w:rsid w:val="006433C3"/>
    <w:rsid w:val="00650F5B"/>
    <w:rsid w:val="006670D7"/>
    <w:rsid w:val="006719EA"/>
    <w:rsid w:val="00671F13"/>
    <w:rsid w:val="0067400A"/>
    <w:rsid w:val="006847AD"/>
    <w:rsid w:val="0069114B"/>
    <w:rsid w:val="006A756A"/>
    <w:rsid w:val="006D66F7"/>
    <w:rsid w:val="00705C9D"/>
    <w:rsid w:val="00705F13"/>
    <w:rsid w:val="00714F1D"/>
    <w:rsid w:val="00715225"/>
    <w:rsid w:val="00720CC6"/>
    <w:rsid w:val="00722DDB"/>
    <w:rsid w:val="00724728"/>
    <w:rsid w:val="00724F98"/>
    <w:rsid w:val="00730B9B"/>
    <w:rsid w:val="0073182E"/>
    <w:rsid w:val="007332FF"/>
    <w:rsid w:val="007408F5"/>
    <w:rsid w:val="00741EAE"/>
    <w:rsid w:val="00755248"/>
    <w:rsid w:val="0076190B"/>
    <w:rsid w:val="0076355D"/>
    <w:rsid w:val="00763A2D"/>
    <w:rsid w:val="007676A4"/>
    <w:rsid w:val="00777795"/>
    <w:rsid w:val="00783A57"/>
    <w:rsid w:val="00784C92"/>
    <w:rsid w:val="007859CD"/>
    <w:rsid w:val="007907E4"/>
    <w:rsid w:val="00796461"/>
    <w:rsid w:val="007A6A4F"/>
    <w:rsid w:val="007B03F5"/>
    <w:rsid w:val="007B5C09"/>
    <w:rsid w:val="007B5DA2"/>
    <w:rsid w:val="007C0966"/>
    <w:rsid w:val="007C19E7"/>
    <w:rsid w:val="007C5CFD"/>
    <w:rsid w:val="007C6D9F"/>
    <w:rsid w:val="007D4893"/>
    <w:rsid w:val="007E70CF"/>
    <w:rsid w:val="007E74A4"/>
    <w:rsid w:val="007F263F"/>
    <w:rsid w:val="008015A8"/>
    <w:rsid w:val="0080766E"/>
    <w:rsid w:val="00811169"/>
    <w:rsid w:val="00815297"/>
    <w:rsid w:val="008170DB"/>
    <w:rsid w:val="00817BA1"/>
    <w:rsid w:val="00823022"/>
    <w:rsid w:val="0082634E"/>
    <w:rsid w:val="008313C4"/>
    <w:rsid w:val="00835434"/>
    <w:rsid w:val="008358C0"/>
    <w:rsid w:val="00842838"/>
    <w:rsid w:val="00854EC1"/>
    <w:rsid w:val="0085797F"/>
    <w:rsid w:val="00861DC3"/>
    <w:rsid w:val="00867019"/>
    <w:rsid w:val="008735A9"/>
    <w:rsid w:val="00877BC5"/>
    <w:rsid w:val="00877D20"/>
    <w:rsid w:val="00881C48"/>
    <w:rsid w:val="00885B80"/>
    <w:rsid w:val="00885C30"/>
    <w:rsid w:val="00885E9B"/>
    <w:rsid w:val="00893C96"/>
    <w:rsid w:val="0089500A"/>
    <w:rsid w:val="00897C94"/>
    <w:rsid w:val="008A7C12"/>
    <w:rsid w:val="008B03CE"/>
    <w:rsid w:val="008B529E"/>
    <w:rsid w:val="008C17FB"/>
    <w:rsid w:val="008D1B00"/>
    <w:rsid w:val="008D57B8"/>
    <w:rsid w:val="008E03FC"/>
    <w:rsid w:val="008E510B"/>
    <w:rsid w:val="00902B13"/>
    <w:rsid w:val="00911941"/>
    <w:rsid w:val="0092024D"/>
    <w:rsid w:val="00925F0F"/>
    <w:rsid w:val="00932F6B"/>
    <w:rsid w:val="009468BC"/>
    <w:rsid w:val="009616DF"/>
    <w:rsid w:val="0096542F"/>
    <w:rsid w:val="00967FA7"/>
    <w:rsid w:val="00971645"/>
    <w:rsid w:val="00977919"/>
    <w:rsid w:val="00983000"/>
    <w:rsid w:val="009870FA"/>
    <w:rsid w:val="009921C3"/>
    <w:rsid w:val="0099551D"/>
    <w:rsid w:val="009A5897"/>
    <w:rsid w:val="009A5F24"/>
    <w:rsid w:val="009B0B3E"/>
    <w:rsid w:val="009B1913"/>
    <w:rsid w:val="009B6657"/>
    <w:rsid w:val="009D0EB5"/>
    <w:rsid w:val="009D14F9"/>
    <w:rsid w:val="009D2B74"/>
    <w:rsid w:val="009D63FF"/>
    <w:rsid w:val="009E175D"/>
    <w:rsid w:val="009E3CC2"/>
    <w:rsid w:val="009F06BD"/>
    <w:rsid w:val="009F2A4D"/>
    <w:rsid w:val="00A00828"/>
    <w:rsid w:val="00A03290"/>
    <w:rsid w:val="00A0387E"/>
    <w:rsid w:val="00A07490"/>
    <w:rsid w:val="00A10655"/>
    <w:rsid w:val="00A12B64"/>
    <w:rsid w:val="00A22C38"/>
    <w:rsid w:val="00A25193"/>
    <w:rsid w:val="00A26E80"/>
    <w:rsid w:val="00A31AE8"/>
    <w:rsid w:val="00A3739D"/>
    <w:rsid w:val="00A37DDA"/>
    <w:rsid w:val="00A45005"/>
    <w:rsid w:val="00A76790"/>
    <w:rsid w:val="00A925EC"/>
    <w:rsid w:val="00A929AA"/>
    <w:rsid w:val="00A92B6B"/>
    <w:rsid w:val="00AA541E"/>
    <w:rsid w:val="00AD0DA4"/>
    <w:rsid w:val="00AD4169"/>
    <w:rsid w:val="00AE25C6"/>
    <w:rsid w:val="00AE306C"/>
    <w:rsid w:val="00AF28C1"/>
    <w:rsid w:val="00B02EF1"/>
    <w:rsid w:val="00B07C97"/>
    <w:rsid w:val="00B11C67"/>
    <w:rsid w:val="00B15754"/>
    <w:rsid w:val="00B2046E"/>
    <w:rsid w:val="00B20E8B"/>
    <w:rsid w:val="00B257E1"/>
    <w:rsid w:val="00B2599A"/>
    <w:rsid w:val="00B27AC4"/>
    <w:rsid w:val="00B343CC"/>
    <w:rsid w:val="00B5084A"/>
    <w:rsid w:val="00B606A1"/>
    <w:rsid w:val="00B614F7"/>
    <w:rsid w:val="00B61B26"/>
    <w:rsid w:val="00B65E6B"/>
    <w:rsid w:val="00B675B2"/>
    <w:rsid w:val="00B81261"/>
    <w:rsid w:val="00B8223E"/>
    <w:rsid w:val="00B832AE"/>
    <w:rsid w:val="00B86678"/>
    <w:rsid w:val="00B92F9B"/>
    <w:rsid w:val="00B941B3"/>
    <w:rsid w:val="00B96513"/>
    <w:rsid w:val="00BA1D47"/>
    <w:rsid w:val="00BA66F0"/>
    <w:rsid w:val="00BB2239"/>
    <w:rsid w:val="00BB2AE7"/>
    <w:rsid w:val="00BB6464"/>
    <w:rsid w:val="00BC1BB8"/>
    <w:rsid w:val="00BD7FE1"/>
    <w:rsid w:val="00BE37CA"/>
    <w:rsid w:val="00BE6144"/>
    <w:rsid w:val="00BE635A"/>
    <w:rsid w:val="00BF17E9"/>
    <w:rsid w:val="00BF2ABB"/>
    <w:rsid w:val="00BF5099"/>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86609"/>
    <w:rsid w:val="00C92B4C"/>
    <w:rsid w:val="00C954F6"/>
    <w:rsid w:val="00CA6BC5"/>
    <w:rsid w:val="00CC61CD"/>
    <w:rsid w:val="00CC737B"/>
    <w:rsid w:val="00CD5011"/>
    <w:rsid w:val="00CE640F"/>
    <w:rsid w:val="00CE76BC"/>
    <w:rsid w:val="00CF540E"/>
    <w:rsid w:val="00D02F07"/>
    <w:rsid w:val="00D27EBE"/>
    <w:rsid w:val="00D36A49"/>
    <w:rsid w:val="00D517C6"/>
    <w:rsid w:val="00D71D84"/>
    <w:rsid w:val="00D72464"/>
    <w:rsid w:val="00D768EB"/>
    <w:rsid w:val="00D81E17"/>
    <w:rsid w:val="00D82D1E"/>
    <w:rsid w:val="00D832D9"/>
    <w:rsid w:val="00D90F00"/>
    <w:rsid w:val="00D975C0"/>
    <w:rsid w:val="00DA5285"/>
    <w:rsid w:val="00DB191D"/>
    <w:rsid w:val="00DB4F91"/>
    <w:rsid w:val="00DB6D0A"/>
    <w:rsid w:val="00DC06BE"/>
    <w:rsid w:val="00DC1F0F"/>
    <w:rsid w:val="00DC3117"/>
    <w:rsid w:val="00DC5DD9"/>
    <w:rsid w:val="00DC6D2D"/>
    <w:rsid w:val="00DD4E59"/>
    <w:rsid w:val="00DE33B5"/>
    <w:rsid w:val="00DE5E18"/>
    <w:rsid w:val="00DF0487"/>
    <w:rsid w:val="00DF5EA4"/>
    <w:rsid w:val="00E02681"/>
    <w:rsid w:val="00E02792"/>
    <w:rsid w:val="00E034D8"/>
    <w:rsid w:val="00E04CC0"/>
    <w:rsid w:val="00E15816"/>
    <w:rsid w:val="00E160D5"/>
    <w:rsid w:val="00E239FF"/>
    <w:rsid w:val="00E27D7B"/>
    <w:rsid w:val="00E30556"/>
    <w:rsid w:val="00E30981"/>
    <w:rsid w:val="00E33136"/>
    <w:rsid w:val="00E34D7C"/>
    <w:rsid w:val="00E3723D"/>
    <w:rsid w:val="00E44C89"/>
    <w:rsid w:val="00E61BA2"/>
    <w:rsid w:val="00E63864"/>
    <w:rsid w:val="00E6403F"/>
    <w:rsid w:val="00E770C4"/>
    <w:rsid w:val="00E84C5A"/>
    <w:rsid w:val="00E861DB"/>
    <w:rsid w:val="00E93406"/>
    <w:rsid w:val="00E956C5"/>
    <w:rsid w:val="00E95C39"/>
    <w:rsid w:val="00EA2C39"/>
    <w:rsid w:val="00EB0A3C"/>
    <w:rsid w:val="00EB0A96"/>
    <w:rsid w:val="00EB77F9"/>
    <w:rsid w:val="00EC5769"/>
    <w:rsid w:val="00EC7D00"/>
    <w:rsid w:val="00ED0304"/>
    <w:rsid w:val="00EE38FA"/>
    <w:rsid w:val="00EE3E2C"/>
    <w:rsid w:val="00EE5D23"/>
    <w:rsid w:val="00EE750D"/>
    <w:rsid w:val="00EF3CA4"/>
    <w:rsid w:val="00EF7859"/>
    <w:rsid w:val="00F014DA"/>
    <w:rsid w:val="00F02591"/>
    <w:rsid w:val="00F5696E"/>
    <w:rsid w:val="00F60EFF"/>
    <w:rsid w:val="00F67D2D"/>
    <w:rsid w:val="00F858F2"/>
    <w:rsid w:val="00F860CC"/>
    <w:rsid w:val="00F94398"/>
    <w:rsid w:val="00FB2B56"/>
    <w:rsid w:val="00FB55D5"/>
    <w:rsid w:val="00FC12BF"/>
    <w:rsid w:val="00FC2C60"/>
    <w:rsid w:val="00FD3E6F"/>
    <w:rsid w:val="00FD51B9"/>
    <w:rsid w:val="00FD5849"/>
    <w:rsid w:val="00FE2A39"/>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C29DE7-0501-44F7-BDD6-A953E44A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FA6"/>
    <w:pPr>
      <w:spacing w:after="160" w:line="259" w:lineRule="auto"/>
    </w:pPr>
    <w:rPr>
      <w:rFonts w:asciiTheme="minorHAnsi" w:eastAsiaTheme="minorHAnsi" w:hAnsiTheme="minorHAnsi" w:cstheme="minorBidi"/>
    </w:rPr>
  </w:style>
  <w:style w:type="paragraph" w:styleId="Heading1">
    <w:name w:val="heading 1"/>
    <w:basedOn w:val="Normal"/>
    <w:next w:val="Normal"/>
    <w:link w:val="Heading1Char"/>
    <w:uiPriority w:val="1"/>
    <w:qFormat/>
    <w:rsid w:val="001A576A"/>
    <w:pPr>
      <w:keepNext/>
      <w:keepLines/>
      <w:spacing w:before="240" w:after="200" w:line="240" w:lineRule="auto"/>
      <w:outlineLvl w:val="0"/>
    </w:pPr>
    <w:rPr>
      <w:rFonts w:ascii="Arial" w:eastAsiaTheme="majorEastAsia" w:hAnsi="Arial" w:cstheme="majorBidi"/>
      <w:b/>
      <w:bCs/>
      <w:kern w:val="32"/>
      <w:sz w:val="32"/>
      <w:szCs w:val="32"/>
    </w:rPr>
  </w:style>
  <w:style w:type="paragraph" w:styleId="Heading2">
    <w:name w:val="heading 2"/>
    <w:basedOn w:val="Normal"/>
    <w:next w:val="Normal"/>
    <w:link w:val="Heading2Char"/>
    <w:uiPriority w:val="1"/>
    <w:qFormat/>
    <w:rsid w:val="001A576A"/>
    <w:pPr>
      <w:keepNext/>
      <w:keepLines/>
      <w:spacing w:before="240" w:after="200" w:line="240" w:lineRule="auto"/>
      <w:outlineLvl w:val="1"/>
    </w:pPr>
    <w:rPr>
      <w:rFonts w:ascii="Arial" w:eastAsiaTheme="majorEastAsia" w:hAnsi="Arial" w:cstheme="majorBidi"/>
      <w:b/>
      <w:bCs/>
      <w:iCs/>
      <w:color w:val="606060"/>
      <w:sz w:val="28"/>
      <w:szCs w:val="28"/>
    </w:rPr>
  </w:style>
  <w:style w:type="paragraph" w:styleId="Heading3">
    <w:name w:val="heading 3"/>
    <w:basedOn w:val="Normal"/>
    <w:next w:val="Normal"/>
    <w:link w:val="Heading3Char"/>
    <w:uiPriority w:val="1"/>
    <w:qFormat/>
    <w:rsid w:val="001A576A"/>
    <w:pPr>
      <w:keepNext/>
      <w:keepLines/>
      <w:spacing w:before="240" w:after="200" w:line="240" w:lineRule="auto"/>
      <w:outlineLvl w:val="2"/>
    </w:pPr>
    <w:rPr>
      <w:rFonts w:ascii="Arial" w:eastAsia="Calibri" w:hAnsi="Arial" w:cs="Arial"/>
      <w:b/>
      <w:bCs/>
      <w:sz w:val="24"/>
      <w:szCs w:val="26"/>
    </w:rPr>
  </w:style>
  <w:style w:type="paragraph" w:styleId="Heading4">
    <w:name w:val="heading 4"/>
    <w:basedOn w:val="Normal"/>
    <w:next w:val="Normal"/>
    <w:link w:val="Heading4Char"/>
    <w:uiPriority w:val="1"/>
    <w:qFormat/>
    <w:rsid w:val="001A576A"/>
    <w:pPr>
      <w:keepNext/>
      <w:keepLines/>
      <w:spacing w:before="240" w:after="200" w:line="240" w:lineRule="auto"/>
      <w:outlineLvl w:val="3"/>
    </w:pPr>
    <w:rPr>
      <w:rFonts w:ascii="Arial" w:eastAsiaTheme="majorEastAsia" w:hAnsi="Arial" w:cstheme="majorBidi"/>
      <w:b/>
      <w:bCs/>
      <w:iCs/>
      <w:color w:val="606060"/>
    </w:rPr>
  </w:style>
  <w:style w:type="paragraph" w:styleId="Heading5">
    <w:name w:val="heading 5"/>
    <w:basedOn w:val="Normal"/>
    <w:next w:val="Normal"/>
    <w:link w:val="Heading5Char"/>
    <w:uiPriority w:val="2"/>
    <w:semiHidden/>
    <w:rsid w:val="009A5F24"/>
    <w:pPr>
      <w:keepNext/>
      <w:keepLines/>
      <w:numPr>
        <w:ilvl w:val="4"/>
        <w:numId w:val="3"/>
      </w:numPr>
      <w:spacing w:after="200" w:line="240" w:lineRule="auto"/>
      <w:outlineLvl w:val="4"/>
    </w:pPr>
    <w:rPr>
      <w:rFonts w:ascii="Arial" w:eastAsia="Calibri" w:hAnsi="Arial" w:cs="Times New Roman"/>
      <w:b/>
      <w:color w:val="000000" w:themeColor="text1"/>
    </w:rPr>
  </w:style>
  <w:style w:type="paragraph" w:styleId="Heading6">
    <w:name w:val="heading 6"/>
    <w:basedOn w:val="Normal"/>
    <w:next w:val="Normal"/>
    <w:link w:val="Heading6Char"/>
    <w:uiPriority w:val="2"/>
    <w:semiHidden/>
    <w:rsid w:val="009A5F24"/>
    <w:pPr>
      <w:keepNext/>
      <w:keepLines/>
      <w:numPr>
        <w:ilvl w:val="5"/>
        <w:numId w:val="3"/>
      </w:numPr>
      <w:spacing w:after="200" w:line="240" w:lineRule="auto"/>
      <w:outlineLvl w:val="5"/>
    </w:pPr>
    <w:rPr>
      <w:rFonts w:ascii="Arial" w:eastAsia="Calibri" w:hAnsi="Arial" w:cs="Times New Roman"/>
      <w:b/>
      <w:color w:val="606060"/>
    </w:rPr>
  </w:style>
  <w:style w:type="paragraph" w:styleId="Heading7">
    <w:name w:val="heading 7"/>
    <w:basedOn w:val="Normal"/>
    <w:next w:val="Normal"/>
    <w:link w:val="Heading7Char"/>
    <w:uiPriority w:val="2"/>
    <w:semiHidden/>
    <w:rsid w:val="009A5F24"/>
    <w:pPr>
      <w:keepNext/>
      <w:keepLines/>
      <w:numPr>
        <w:ilvl w:val="6"/>
        <w:numId w:val="3"/>
      </w:numPr>
      <w:spacing w:after="200" w:line="240" w:lineRule="auto"/>
      <w:outlineLvl w:val="6"/>
    </w:pPr>
    <w:rPr>
      <w:rFonts w:ascii="Arial" w:eastAsia="Calibri" w:hAnsi="Arial" w:cs="Times New Roman"/>
      <w:b/>
      <w:color w:val="000000" w:themeColor="text1"/>
    </w:rPr>
  </w:style>
  <w:style w:type="paragraph" w:styleId="Heading8">
    <w:name w:val="heading 8"/>
    <w:basedOn w:val="Normal"/>
    <w:next w:val="Normal"/>
    <w:link w:val="Heading8Char"/>
    <w:uiPriority w:val="2"/>
    <w:semiHidden/>
    <w:rsid w:val="009A5F24"/>
    <w:pPr>
      <w:keepNext/>
      <w:keepLines/>
      <w:numPr>
        <w:ilvl w:val="7"/>
        <w:numId w:val="3"/>
      </w:numPr>
      <w:spacing w:after="200" w:line="240" w:lineRule="auto"/>
      <w:outlineLvl w:val="7"/>
    </w:pPr>
    <w:rPr>
      <w:rFonts w:ascii="Arial" w:eastAsia="Calibri" w:hAnsi="Arial" w:cs="Times New Roman"/>
      <w:b/>
      <w:color w:val="606060"/>
    </w:rPr>
  </w:style>
  <w:style w:type="paragraph" w:styleId="Heading9">
    <w:name w:val="heading 9"/>
    <w:basedOn w:val="Normal"/>
    <w:next w:val="Normal"/>
    <w:link w:val="Heading9Char"/>
    <w:uiPriority w:val="2"/>
    <w:semiHidden/>
    <w:rsid w:val="009A5F24"/>
    <w:pPr>
      <w:keepNext/>
      <w:keepLines/>
      <w:numPr>
        <w:ilvl w:val="8"/>
        <w:numId w:val="3"/>
      </w:numPr>
      <w:spacing w:after="200" w:line="240" w:lineRule="auto"/>
      <w:outlineLvl w:val="8"/>
    </w:pPr>
    <w:rPr>
      <w:rFonts w:ascii="Arial" w:eastAsia="Calibri" w:hAnsi="Arial" w:cs="Times New Roman"/>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1"/>
    <w:rsid w:val="009A5F24"/>
    <w:rPr>
      <w:rFonts w:eastAsiaTheme="majorEastAsia" w:cstheme="majorBidi"/>
      <w:b/>
      <w:bCs/>
      <w:kern w:val="32"/>
      <w:sz w:val="32"/>
      <w:szCs w:val="32"/>
    </w:rPr>
  </w:style>
  <w:style w:type="character" w:customStyle="1" w:styleId="Heading2Char">
    <w:name w:val="Heading 2 Char"/>
    <w:basedOn w:val="DefaultParagraphFont"/>
    <w:link w:val="Heading2"/>
    <w:uiPriority w:val="1"/>
    <w:rsid w:val="009A5F24"/>
    <w:rPr>
      <w:rFonts w:eastAsiaTheme="majorEastAsia" w:cstheme="majorBidi"/>
      <w:b/>
      <w:bCs/>
      <w:iCs/>
      <w:color w:val="606060"/>
      <w:sz w:val="28"/>
      <w:szCs w:val="28"/>
    </w:rPr>
  </w:style>
  <w:style w:type="paragraph" w:styleId="Title">
    <w:name w:val="Title"/>
    <w:next w:val="Normal"/>
    <w:link w:val="TitleChar"/>
    <w:uiPriority w:val="10"/>
    <w:semiHidden/>
    <w:rsid w:val="00BF5099"/>
    <w:pPr>
      <w:spacing w:after="240"/>
    </w:pPr>
    <w:rPr>
      <w:rFonts w:ascii="Arial Black" w:eastAsia="Times New Roman" w:hAnsi="Arial Black" w:cs="Arial"/>
      <w:b/>
      <w:color w:val="CB6015"/>
      <w:sz w:val="36"/>
      <w:szCs w:val="36"/>
      <w:lang w:eastAsia="en-AU"/>
    </w:rPr>
  </w:style>
  <w:style w:type="character" w:customStyle="1" w:styleId="TitleChar">
    <w:name w:val="Title Char"/>
    <w:basedOn w:val="DefaultParagraphFont"/>
    <w:link w:val="Title"/>
    <w:uiPriority w:val="10"/>
    <w:semiHidden/>
    <w:rsid w:val="0089500A"/>
    <w:rPr>
      <w:rFonts w:ascii="Arial Black" w:eastAsia="Times New Roman" w:hAnsi="Arial Black" w:cs="Arial"/>
      <w:b/>
      <w:color w:val="CB6015"/>
      <w:sz w:val="36"/>
      <w:szCs w:val="36"/>
      <w:lang w:eastAsia="en-AU"/>
    </w:rPr>
  </w:style>
  <w:style w:type="paragraph" w:styleId="Subtitle">
    <w:name w:val="Subtitle"/>
    <w:basedOn w:val="Normal"/>
    <w:next w:val="Normal"/>
    <w:link w:val="SubtitleChar"/>
    <w:uiPriority w:val="11"/>
    <w:semiHidden/>
    <w:rsid w:val="005654B8"/>
    <w:pPr>
      <w:spacing w:after="60" w:line="240" w:lineRule="auto"/>
      <w:jc w:val="center"/>
      <w:outlineLvl w:val="1"/>
    </w:pPr>
    <w:rPr>
      <w:rFonts w:ascii="Arial" w:eastAsiaTheme="majorEastAsia" w:hAnsi="Arial"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1"/>
    <w:rsid w:val="009A5F24"/>
    <w:rPr>
      <w:rFonts w:cs="Arial"/>
      <w:b/>
      <w:bCs/>
      <w:sz w:val="24"/>
      <w:szCs w:val="26"/>
    </w:rPr>
  </w:style>
  <w:style w:type="paragraph" w:styleId="BlockText">
    <w:name w:val="Block Text"/>
    <w:basedOn w:val="Normal"/>
    <w:semiHidden/>
    <w:rsid w:val="00414CB3"/>
    <w:pPr>
      <w:spacing w:after="200" w:line="240" w:lineRule="auto"/>
    </w:pPr>
    <w:rPr>
      <w:rFonts w:ascii="Arial" w:eastAsiaTheme="minorEastAsia" w:hAnsi="Arial" w:cs="Times New Roman"/>
      <w:iCs/>
    </w:rPr>
  </w:style>
  <w:style w:type="paragraph" w:styleId="Header">
    <w:name w:val="header"/>
    <w:aliases w:val="NTG Page Header"/>
    <w:basedOn w:val="Normal"/>
    <w:next w:val="Normal"/>
    <w:link w:val="HeaderChar"/>
    <w:uiPriority w:val="11"/>
    <w:semiHidden/>
    <w:rsid w:val="005A4AC0"/>
    <w:pPr>
      <w:tabs>
        <w:tab w:val="center" w:pos="4513"/>
        <w:tab w:val="right" w:pos="9026"/>
      </w:tabs>
      <w:spacing w:after="200" w:line="240" w:lineRule="auto"/>
      <w:jc w:val="right"/>
    </w:pPr>
    <w:rPr>
      <w:rFonts w:ascii="Arial" w:eastAsia="Calibri" w:hAnsi="Arial" w:cs="Times New Roman"/>
      <w:b/>
    </w:rPr>
  </w:style>
  <w:style w:type="character" w:customStyle="1" w:styleId="HeaderChar">
    <w:name w:val="Header Char"/>
    <w:aliases w:val="NTG Page Header Char"/>
    <w:basedOn w:val="DefaultParagraphFont"/>
    <w:link w:val="Header"/>
    <w:uiPriority w:val="11"/>
    <w:semiHidden/>
    <w:rsid w:val="00B606A1"/>
    <w:rPr>
      <w:b/>
    </w:rPr>
  </w:style>
  <w:style w:type="paragraph" w:styleId="Footer">
    <w:name w:val="footer"/>
    <w:basedOn w:val="Normal"/>
    <w:link w:val="FooterChar"/>
    <w:uiPriority w:val="99"/>
    <w:semiHidden/>
    <w:rsid w:val="00B02EF1"/>
    <w:pPr>
      <w:tabs>
        <w:tab w:val="center" w:pos="4513"/>
        <w:tab w:val="right" w:pos="9026"/>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semiHidden/>
    <w:rsid w:val="004864DE"/>
    <w:pPr>
      <w:spacing w:after="0"/>
    </w:pPr>
    <w:rPr>
      <w:b/>
      <w:sz w:val="32"/>
      <w:szCs w:val="24"/>
      <w:lang w:val="en-US"/>
    </w:rPr>
  </w:style>
  <w:style w:type="character" w:customStyle="1" w:styleId="Heading4Char">
    <w:name w:val="Heading 4 Char"/>
    <w:basedOn w:val="DefaultParagraphFont"/>
    <w:link w:val="Heading4"/>
    <w:uiPriority w:val="1"/>
    <w:rsid w:val="009A5F24"/>
    <w:rPr>
      <w:rFonts w:eastAsiaTheme="majorEastAsia" w:cstheme="majorBidi"/>
      <w:b/>
      <w:bCs/>
      <w:iCs/>
      <w:color w:val="606060"/>
    </w:rPr>
  </w:style>
  <w:style w:type="paragraph" w:styleId="NormalWeb">
    <w:name w:val="Normal (Web)"/>
    <w:basedOn w:val="Normal"/>
    <w:uiPriority w:val="99"/>
    <w:semiHidden/>
    <w:unhideWhenUsed/>
    <w:rsid w:val="00342283"/>
    <w:pPr>
      <w:spacing w:after="200" w:line="240" w:lineRule="auto"/>
    </w:pPr>
    <w:rPr>
      <w:rFonts w:ascii="Times New Roman" w:eastAsia="Calibri" w:hAnsi="Times New Roman" w:cs="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semiHidden/>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GFooter1items">
    <w:name w:val="NTG Footer 1 items"/>
    <w:basedOn w:val="Normal"/>
    <w:link w:val="NTGFooter1itemsChar"/>
    <w:uiPriority w:val="9"/>
    <w:semiHidden/>
    <w:rsid w:val="00705C9D"/>
    <w:pPr>
      <w:widowControl w:val="0"/>
      <w:tabs>
        <w:tab w:val="left" w:pos="1778"/>
        <w:tab w:val="right" w:pos="9026"/>
      </w:tabs>
      <w:spacing w:after="0" w:line="240" w:lineRule="auto"/>
    </w:pPr>
    <w:rPr>
      <w:rFonts w:ascii="Arial" w:eastAsia="Calibri" w:hAnsi="Arial" w:cs="Arial"/>
      <w:sz w:val="20"/>
      <w:szCs w:val="16"/>
    </w:rPr>
  </w:style>
  <w:style w:type="paragraph" w:customStyle="1" w:styleId="NTGFooterDepartmentof">
    <w:name w:val="NTG Footer Department of"/>
    <w:link w:val="NTGFooterDepartmentofChar"/>
    <w:uiPriority w:val="9"/>
    <w:semiHidden/>
    <w:rsid w:val="00705C9D"/>
    <w:pPr>
      <w:widowControl w:val="0"/>
      <w:tabs>
        <w:tab w:val="right" w:pos="9026"/>
      </w:tabs>
    </w:pPr>
    <w:rPr>
      <w:rFonts w:cs="Arial"/>
      <w:caps/>
      <w:szCs w:val="16"/>
    </w:rPr>
  </w:style>
  <w:style w:type="paragraph" w:customStyle="1" w:styleId="NTGFooterDepartmentName">
    <w:name w:val="NTG Footer Department Name"/>
    <w:link w:val="NTGFooterDepartmentNameChar"/>
    <w:uiPriority w:val="9"/>
    <w:semiHidden/>
    <w:rsid w:val="00705C9D"/>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C52BC3"/>
    <w:rPr>
      <w:rFonts w:cs="Arial"/>
      <w:sz w:val="20"/>
      <w:szCs w:val="16"/>
    </w:rPr>
  </w:style>
  <w:style w:type="character" w:customStyle="1" w:styleId="NTGFooterDepartmentofChar">
    <w:name w:val="NTG Footer Department of Char"/>
    <w:basedOn w:val="DefaultParagraphFont"/>
    <w:link w:val="NTGFooterDepartmentof"/>
    <w:uiPriority w:val="9"/>
    <w:semiHidden/>
    <w:rsid w:val="00C52BC3"/>
    <w:rPr>
      <w:rFonts w:cs="Arial"/>
      <w:caps/>
      <w:szCs w:val="16"/>
    </w:rPr>
  </w:style>
  <w:style w:type="character" w:customStyle="1" w:styleId="NTGFooterDepartmentNameChar">
    <w:name w:val="NTG Footer Department Name Char"/>
    <w:basedOn w:val="NTGFooterDepartmentofChar"/>
    <w:link w:val="NTGFooterDepartmentName"/>
    <w:uiPriority w:val="9"/>
    <w:semiHidden/>
    <w:rsid w:val="00C52BC3"/>
    <w:rPr>
      <w:rFonts w:ascii="Arial Black" w:hAnsi="Arial Black" w:cs="Arial"/>
      <w:caps/>
      <w:szCs w:val="16"/>
    </w:r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line="240" w:lineRule="auto"/>
    </w:pPr>
    <w:rPr>
      <w:rFonts w:ascii="Arial" w:eastAsia="Calibri" w:hAnsi="Arial" w:cs="Times New Roman"/>
    </w:r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paragraph" w:customStyle="1" w:styleId="NTGFooter2DateVersion">
    <w:name w:val="NTG Footer 2 Date &amp; Version"/>
    <w:basedOn w:val="NTGFooter2deptpagenum"/>
    <w:link w:val="NTGFooter2DateVersionChar"/>
    <w:uiPriority w:val="9"/>
    <w:semiHidden/>
    <w:rsid w:val="002926BC"/>
    <w:pPr>
      <w:spacing w:after="480"/>
    </w:p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E750D"/>
    <w:rPr>
      <w:b/>
      <w:color w:val="000000" w:themeColor="text1"/>
    </w:rPr>
  </w:style>
  <w:style w:type="character" w:customStyle="1" w:styleId="Heading6Char">
    <w:name w:val="Heading 6 Char"/>
    <w:basedOn w:val="DefaultParagraphFont"/>
    <w:link w:val="Heading6"/>
    <w:uiPriority w:val="2"/>
    <w:semiHidden/>
    <w:rsid w:val="00EE750D"/>
    <w:rPr>
      <w:b/>
      <w:color w:val="606060"/>
    </w:rPr>
  </w:style>
  <w:style w:type="character" w:customStyle="1" w:styleId="Heading7Char">
    <w:name w:val="Heading 7 Char"/>
    <w:basedOn w:val="DefaultParagraphFont"/>
    <w:link w:val="Heading7"/>
    <w:uiPriority w:val="2"/>
    <w:semiHidden/>
    <w:rsid w:val="00EE750D"/>
    <w:rPr>
      <w:b/>
      <w:color w:val="000000" w:themeColor="text1"/>
    </w:rPr>
  </w:style>
  <w:style w:type="character" w:customStyle="1" w:styleId="Heading8Char">
    <w:name w:val="Heading 8 Char"/>
    <w:basedOn w:val="DefaultParagraphFont"/>
    <w:link w:val="Heading8"/>
    <w:uiPriority w:val="2"/>
    <w:semiHidden/>
    <w:rsid w:val="00EE750D"/>
    <w:rPr>
      <w:b/>
      <w:color w:val="606060"/>
    </w:rPr>
  </w:style>
  <w:style w:type="character" w:customStyle="1" w:styleId="Heading9Char">
    <w:name w:val="Heading 9 Char"/>
    <w:basedOn w:val="DefaultParagraphFont"/>
    <w:link w:val="Heading9"/>
    <w:uiPriority w:val="2"/>
    <w:semiHidden/>
    <w:rsid w:val="00EE750D"/>
    <w:rPr>
      <w:b/>
      <w:color w:val="000000" w:themeColor="text1"/>
    </w:rPr>
  </w:style>
  <w:style w:type="paragraph" w:customStyle="1" w:styleId="NTGFooter2deptpagenum">
    <w:name w:val="NTG Footer 2 dept &amp; page num"/>
    <w:basedOn w:val="Normal"/>
    <w:link w:val="NTGFooter2deptpagenumChar"/>
    <w:uiPriority w:val="9"/>
    <w:semiHidden/>
    <w:rsid w:val="002926BC"/>
    <w:pPr>
      <w:tabs>
        <w:tab w:val="right" w:pos="9639"/>
      </w:tabs>
      <w:spacing w:after="0"/>
    </w:pPr>
    <w:rPr>
      <w:sz w:val="20"/>
    </w:rPr>
  </w:style>
  <w:style w:type="character" w:customStyle="1" w:styleId="NTGFooter2deptpagenumChar">
    <w:name w:val="NTG Footer 2 dept &amp; page num Char"/>
    <w:basedOn w:val="DefaultParagraphFont"/>
    <w:link w:val="NTGFooter2deptpagenum"/>
    <w:uiPriority w:val="9"/>
    <w:semiHidden/>
    <w:rsid w:val="00C52BC3"/>
    <w:rPr>
      <w:sz w:val="20"/>
    </w:rPr>
  </w:style>
  <w:style w:type="character" w:customStyle="1" w:styleId="NTGFooter2DateVersionChar">
    <w:name w:val="NTG Footer 2 Date &amp; Version Char"/>
    <w:basedOn w:val="NTGFooter2deptpagenumChar"/>
    <w:link w:val="NTGFooter2DateVersion"/>
    <w:uiPriority w:val="9"/>
    <w:semiHidden/>
    <w:rsid w:val="00C52BC3"/>
    <w:rPr>
      <w:sz w:val="2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line="240" w:lineRule="auto"/>
    </w:pPr>
    <w:rPr>
      <w:rFonts w:ascii="Arial" w:eastAsia="Calibri" w:hAnsi="Arial" w:cs="Times New Roman"/>
    </w:rPr>
  </w:style>
  <w:style w:type="paragraph" w:styleId="ListNumber2">
    <w:name w:val="List Number 2"/>
    <w:aliases w:val="Number list level 2"/>
    <w:basedOn w:val="Normal"/>
    <w:uiPriority w:val="5"/>
    <w:semiHidden/>
    <w:rsid w:val="00A22C38"/>
    <w:pPr>
      <w:spacing w:after="120" w:line="240" w:lineRule="auto"/>
    </w:pPr>
    <w:rPr>
      <w:rFonts w:ascii="Arial" w:eastAsia="Calibri" w:hAnsi="Arial" w:cs="Times New Roman"/>
    </w:rPr>
  </w:style>
  <w:style w:type="paragraph" w:styleId="ListNumber3">
    <w:name w:val="List Number 3"/>
    <w:aliases w:val="Number list level 3"/>
    <w:basedOn w:val="Normal"/>
    <w:uiPriority w:val="5"/>
    <w:semiHidden/>
    <w:rsid w:val="00A22C38"/>
    <w:pPr>
      <w:spacing w:after="120" w:line="240" w:lineRule="auto"/>
    </w:pPr>
    <w:rPr>
      <w:rFonts w:ascii="Arial" w:eastAsia="Calibri" w:hAnsi="Arial" w:cs="Times New Roman"/>
    </w:rPr>
  </w:style>
  <w:style w:type="paragraph" w:styleId="ListNumber4">
    <w:name w:val="List Number 4"/>
    <w:aliases w:val="Number list level 4"/>
    <w:basedOn w:val="Normal"/>
    <w:uiPriority w:val="5"/>
    <w:semiHidden/>
    <w:rsid w:val="00A22C38"/>
    <w:pPr>
      <w:spacing w:after="120" w:line="240" w:lineRule="auto"/>
    </w:pPr>
    <w:rPr>
      <w:rFonts w:ascii="Arial" w:eastAsia="Calibri" w:hAnsi="Arial" w:cs="Times New Roman"/>
    </w:rPr>
  </w:style>
  <w:style w:type="paragraph" w:styleId="ListNumber5">
    <w:name w:val="List Number 5"/>
    <w:aliases w:val="List number 5 - with space"/>
    <w:basedOn w:val="Normal"/>
    <w:uiPriority w:val="5"/>
    <w:semiHidden/>
    <w:rsid w:val="00A22C38"/>
    <w:pPr>
      <w:spacing w:after="120" w:line="240" w:lineRule="auto"/>
    </w:pPr>
    <w:rPr>
      <w:rFonts w:ascii="Arial" w:eastAsia="Calibri" w:hAnsi="Arial" w:cs="Times New Roman"/>
    </w:rPr>
  </w:style>
  <w:style w:type="paragraph" w:styleId="ListBullet">
    <w:name w:val="List Bullet"/>
    <w:aliases w:val="Bullet list level 1"/>
    <w:basedOn w:val="Normal"/>
    <w:uiPriority w:val="4"/>
    <w:semiHidden/>
    <w:rsid w:val="00176123"/>
    <w:pPr>
      <w:numPr>
        <w:numId w:val="8"/>
      </w:numPr>
      <w:spacing w:after="120" w:line="240" w:lineRule="auto"/>
      <w:ind w:left="0" w:firstLine="0"/>
    </w:pPr>
    <w:rPr>
      <w:rFonts w:ascii="Arial" w:eastAsia="Calibri" w:hAnsi="Arial" w:cs="Times New Roman"/>
    </w:rPr>
  </w:style>
  <w:style w:type="paragraph" w:styleId="ListBullet2">
    <w:name w:val="List Bullet 2"/>
    <w:aliases w:val="Bullet list level 2"/>
    <w:basedOn w:val="Normal"/>
    <w:uiPriority w:val="4"/>
    <w:semiHidden/>
    <w:rsid w:val="006847AD"/>
    <w:pPr>
      <w:numPr>
        <w:ilvl w:val="1"/>
        <w:numId w:val="8"/>
      </w:numPr>
      <w:spacing w:after="120" w:line="240" w:lineRule="auto"/>
    </w:pPr>
    <w:rPr>
      <w:rFonts w:ascii="Arial" w:eastAsia="Calibri" w:hAnsi="Arial" w:cs="Times New Roman"/>
    </w:rPr>
  </w:style>
  <w:style w:type="paragraph" w:styleId="ListBullet3">
    <w:name w:val="List Bullet 3"/>
    <w:aliases w:val="Bullet list level 3"/>
    <w:basedOn w:val="Normal"/>
    <w:uiPriority w:val="4"/>
    <w:semiHidden/>
    <w:rsid w:val="006847AD"/>
    <w:pPr>
      <w:numPr>
        <w:ilvl w:val="2"/>
        <w:numId w:val="8"/>
      </w:numPr>
      <w:spacing w:after="120" w:line="240" w:lineRule="auto"/>
    </w:pPr>
    <w:rPr>
      <w:rFonts w:ascii="Arial" w:eastAsia="Calibri" w:hAnsi="Arial" w:cs="Times New Roman"/>
    </w:rPr>
  </w:style>
  <w:style w:type="paragraph" w:styleId="ListBullet4">
    <w:name w:val="List Bullet 4"/>
    <w:aliases w:val="Bullet list level 4"/>
    <w:basedOn w:val="Normal"/>
    <w:uiPriority w:val="4"/>
    <w:semiHidden/>
    <w:rsid w:val="006847AD"/>
    <w:pPr>
      <w:numPr>
        <w:ilvl w:val="3"/>
        <w:numId w:val="8"/>
      </w:numPr>
      <w:spacing w:after="120" w:line="240" w:lineRule="auto"/>
    </w:pPr>
    <w:rPr>
      <w:rFonts w:ascii="Arial" w:eastAsia="Calibri" w:hAnsi="Arial" w:cs="Times New Roman"/>
    </w:rPr>
  </w:style>
  <w:style w:type="paragraph" w:styleId="ListBullet5">
    <w:name w:val="List Bullet 5"/>
    <w:aliases w:val="Bullet list level 5"/>
    <w:basedOn w:val="Normal"/>
    <w:uiPriority w:val="4"/>
    <w:semiHidden/>
    <w:rsid w:val="004E2CB7"/>
    <w:pPr>
      <w:numPr>
        <w:ilvl w:val="4"/>
        <w:numId w:val="8"/>
      </w:numPr>
      <w:spacing w:after="200" w:line="240" w:lineRule="auto"/>
    </w:pPr>
    <w:rPr>
      <w:rFonts w:ascii="Arial" w:eastAsia="Calibri" w:hAnsi="Arial" w:cs="Times New Roman"/>
    </w:r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3B67FD"/>
    <w:pPr>
      <w:spacing w:before="480" w:after="0"/>
      <w:outlineLvl w:val="9"/>
    </w:pPr>
    <w:rPr>
      <w:kern w:val="0"/>
      <w:szCs w:val="28"/>
    </w:rPr>
  </w:style>
  <w:style w:type="paragraph" w:styleId="TOC1">
    <w:name w:val="toc 1"/>
    <w:basedOn w:val="Normal"/>
    <w:next w:val="Normal"/>
    <w:autoRedefine/>
    <w:uiPriority w:val="39"/>
    <w:semiHidden/>
    <w:rsid w:val="007859CD"/>
    <w:pPr>
      <w:spacing w:after="100" w:line="240" w:lineRule="auto"/>
    </w:pPr>
    <w:rPr>
      <w:rFonts w:ascii="Arial" w:eastAsia="Calibri" w:hAnsi="Arial" w:cs="Times New Roman"/>
    </w:rPr>
  </w:style>
  <w:style w:type="paragraph" w:styleId="TOC2">
    <w:name w:val="toc 2"/>
    <w:basedOn w:val="Normal"/>
    <w:next w:val="Normal"/>
    <w:autoRedefine/>
    <w:uiPriority w:val="39"/>
    <w:semiHidden/>
    <w:rsid w:val="007859CD"/>
    <w:pPr>
      <w:spacing w:after="100" w:line="240" w:lineRule="auto"/>
      <w:ind w:left="220"/>
    </w:pPr>
    <w:rPr>
      <w:rFonts w:ascii="Arial" w:eastAsia="Calibri" w:hAnsi="Arial" w:cs="Times New Roman"/>
    </w:rPr>
  </w:style>
  <w:style w:type="paragraph" w:styleId="TOC3">
    <w:name w:val="toc 3"/>
    <w:basedOn w:val="Normal"/>
    <w:next w:val="Normal"/>
    <w:autoRedefine/>
    <w:uiPriority w:val="39"/>
    <w:semiHidden/>
    <w:rsid w:val="007859CD"/>
    <w:pPr>
      <w:spacing w:after="100" w:line="240" w:lineRule="auto"/>
      <w:ind w:left="440"/>
    </w:pPr>
    <w:rPr>
      <w:rFonts w:ascii="Arial" w:eastAsia="Calibri" w:hAnsi="Arial" w:cs="Times New Roman"/>
    </w:rPr>
  </w:style>
  <w:style w:type="paragraph" w:customStyle="1" w:styleId="Tablebulletlistlevel1">
    <w:name w:val="Table bullet list level 1"/>
    <w:uiPriority w:val="6"/>
    <w:rsid w:val="002716CD"/>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uiPriority w:val="7"/>
    <w:rsid w:val="002716CD"/>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D3B0DA" w:themeColor="accent4" w:themeTint="66"/>
        <w:left w:val="single" w:sz="4" w:space="0" w:color="D3B0DA" w:themeColor="accent4" w:themeTint="66"/>
        <w:bottom w:val="single" w:sz="4" w:space="0" w:color="D3B0DA" w:themeColor="accent4" w:themeTint="66"/>
        <w:right w:val="single" w:sz="4" w:space="0" w:color="D3B0DA" w:themeColor="accent4" w:themeTint="66"/>
        <w:insideH w:val="single" w:sz="4" w:space="0" w:color="D3B0DA" w:themeColor="accent4" w:themeTint="66"/>
        <w:insideV w:val="single" w:sz="4" w:space="0" w:color="D3B0DA" w:themeColor="accent4" w:themeTint="66"/>
      </w:tblBorders>
    </w:tblPr>
    <w:tblStylePr w:type="firstRow">
      <w:rPr>
        <w:b/>
        <w:bCs/>
      </w:rPr>
      <w:tblPr/>
      <w:tcPr>
        <w:tcBorders>
          <w:bottom w:val="single" w:sz="12" w:space="0" w:color="BE89C8" w:themeColor="accent4" w:themeTint="99"/>
        </w:tcBorders>
      </w:tcPr>
    </w:tblStylePr>
    <w:tblStylePr w:type="lastRow">
      <w:rPr>
        <w:b/>
        <w:bCs/>
      </w:rPr>
      <w:tblPr/>
      <w:tcPr>
        <w:tcBorders>
          <w:top w:val="double" w:sz="2" w:space="0" w:color="BE89C8" w:themeColor="accent4" w:themeTint="99"/>
        </w:tcBorders>
      </w:tcPr>
    </w:tblStylePr>
    <w:tblStylePr w:type="firstCol">
      <w:rPr>
        <w:b/>
        <w:bCs/>
      </w:rPr>
    </w:tblStylePr>
    <w:tblStylePr w:type="lastCol">
      <w:rPr>
        <w:b/>
        <w:bCs/>
      </w:rPr>
    </w:tblStylePr>
  </w:style>
  <w:style w:type="table" w:customStyle="1" w:styleId="NTGTable">
    <w:name w:val="NTG Table"/>
    <w:basedOn w:val="TableGrid"/>
    <w:uiPriority w:val="99"/>
    <w:rsid w:val="003D0F63"/>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Caption">
    <w:name w:val="caption"/>
    <w:basedOn w:val="Normal"/>
    <w:next w:val="Normal"/>
    <w:uiPriority w:val="35"/>
    <w:unhideWhenUsed/>
    <w:rsid w:val="00F858F2"/>
    <w:pPr>
      <w:spacing w:after="200" w:line="240" w:lineRule="auto"/>
    </w:pPr>
    <w:rPr>
      <w:rFonts w:ascii="Arial" w:eastAsia="Calibri" w:hAnsi="Arial" w:cs="Times New Roman"/>
      <w:iCs/>
      <w:sz w:val="20"/>
      <w:szCs w:val="18"/>
    </w:rPr>
  </w:style>
  <w:style w:type="paragraph" w:customStyle="1" w:styleId="Default">
    <w:name w:val="Default"/>
    <w:rsid w:val="00077FA6"/>
    <w:pPr>
      <w:autoSpaceDE w:val="0"/>
      <w:autoSpaceDN w:val="0"/>
      <w:adjustRightInd w:val="0"/>
      <w:spacing w:after="0"/>
    </w:pPr>
    <w:rPr>
      <w:rFonts w:ascii="Verdana" w:eastAsiaTheme="minorHAnsi"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off.Dickinson@daf.qld.gov.au"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f\Desktop\ntg-general-portrait-word-template.dotx" TargetMode="External"/></Relationships>
</file>

<file path=word/theme/theme1.xml><?xml version="1.0" encoding="utf-8"?>
<a:theme xmlns:a="http://schemas.openxmlformats.org/drawingml/2006/main" name="NTG branding">
  <a:themeElements>
    <a:clrScheme name="NTG Colours">
      <a:dk1>
        <a:sysClr val="windowText" lastClr="000000"/>
      </a:dk1>
      <a:lt1>
        <a:sysClr val="window" lastClr="FFFFFF"/>
      </a:lt1>
      <a:dk2>
        <a:srgbClr val="BC5915"/>
      </a:dk2>
      <a:lt2>
        <a:srgbClr val="FFFFFF"/>
      </a:lt2>
      <a:accent1>
        <a:srgbClr val="527AA1"/>
      </a:accent1>
      <a:accent2>
        <a:srgbClr val="77794B"/>
      </a:accent2>
      <a:accent3>
        <a:srgbClr val="6E7C00"/>
      </a:accent3>
      <a:accent4>
        <a:srgbClr val="8C4799"/>
      </a:accent4>
      <a:accent5>
        <a:srgbClr val="A26B21"/>
      </a:accent5>
      <a:accent6>
        <a:srgbClr val="BD472A"/>
      </a:accent6>
      <a:hlink>
        <a:srgbClr val="0563C1"/>
      </a:hlink>
      <a:folHlink>
        <a:srgbClr val="8C4799"/>
      </a:folHlink>
    </a:clrScheme>
    <a:fontScheme name="NTG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A18CC-EF2A-4119-AB80-ABA91AFF6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ntg-general-portrait-word-template.dotx</Template>
  <TotalTime>27</TotalTime>
  <Pages>1</Pages>
  <Words>304</Words>
  <Characters>1737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&lt;Document title&gt;</vt:lpstr>
    </vt:vector>
  </TitlesOfParts>
  <Company>Northern Territory Government</Company>
  <LinksUpToDate>false</LinksUpToDate>
  <CharactersWithSpaces>2037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Transforming mango futures project</dc:title>
  <dc:creator>Northern Territory Government</dc:creator>
  <cp:lastModifiedBy>Vanessa Madrill</cp:lastModifiedBy>
  <cp:revision>1</cp:revision>
  <cp:lastPrinted>2016-02-04T04:37:00Z</cp:lastPrinted>
  <dcterms:created xsi:type="dcterms:W3CDTF">2018-10-28T23:09:00Z</dcterms:created>
  <dcterms:modified xsi:type="dcterms:W3CDTF">2018-10-28T23:38:00Z</dcterms:modified>
</cp:coreProperties>
</file>